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C1D" w:rsidRDefault="00503C1D" w:rsidP="00FF5222">
      <w:pPr>
        <w:rPr>
          <w:rFonts w:ascii="Arial" w:hAnsi="Arial" w:cs="Arial"/>
          <w:b/>
          <w:bCs/>
          <w:sz w:val="20"/>
          <w:szCs w:val="24"/>
        </w:rPr>
      </w:pPr>
    </w:p>
    <w:p w:rsidR="00503C1D" w:rsidRDefault="00503C1D" w:rsidP="00503C1D">
      <w:pPr>
        <w:jc w:val="center"/>
        <w:rPr>
          <w:rFonts w:ascii="Arial" w:hAnsi="Arial" w:cs="Arial"/>
          <w:b/>
          <w:bCs/>
          <w:sz w:val="20"/>
          <w:szCs w:val="24"/>
        </w:rPr>
      </w:pPr>
    </w:p>
    <w:p w:rsidR="00F819F3" w:rsidRPr="005A0E3E" w:rsidRDefault="00F819F3" w:rsidP="00F819F3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A0E3E">
        <w:rPr>
          <w:rFonts w:asciiTheme="minorHAnsi" w:hAnsiTheme="minorHAnsi" w:cstheme="minorHAnsi"/>
          <w:b/>
          <w:sz w:val="24"/>
          <w:szCs w:val="24"/>
        </w:rPr>
        <w:t xml:space="preserve">FORMULAR DE MONITORIZARE INTERNĂ </w:t>
      </w:r>
    </w:p>
    <w:p w:rsidR="00F819F3" w:rsidRPr="005A0E3E" w:rsidRDefault="00F819F3" w:rsidP="00F819F3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A0E3E">
        <w:rPr>
          <w:rFonts w:asciiTheme="minorHAnsi" w:hAnsiTheme="minorHAnsi" w:cstheme="minorHAnsi"/>
          <w:b/>
          <w:sz w:val="24"/>
          <w:szCs w:val="24"/>
        </w:rPr>
        <w:t>08.11.2016-1</w:t>
      </w:r>
      <w:r w:rsidR="007A380E">
        <w:rPr>
          <w:rFonts w:asciiTheme="minorHAnsi" w:hAnsiTheme="minorHAnsi" w:cstheme="minorHAnsi"/>
          <w:b/>
          <w:sz w:val="24"/>
          <w:szCs w:val="24"/>
        </w:rPr>
        <w:t>3</w:t>
      </w:r>
      <w:r w:rsidRPr="005A0E3E">
        <w:rPr>
          <w:rFonts w:asciiTheme="minorHAnsi" w:hAnsiTheme="minorHAnsi" w:cstheme="minorHAnsi"/>
          <w:b/>
          <w:sz w:val="24"/>
          <w:szCs w:val="24"/>
        </w:rPr>
        <w:t>.</w:t>
      </w:r>
      <w:r w:rsidR="00D01950" w:rsidRPr="005A0E3E">
        <w:rPr>
          <w:rFonts w:asciiTheme="minorHAnsi" w:hAnsiTheme="minorHAnsi" w:cstheme="minorHAnsi"/>
          <w:b/>
          <w:sz w:val="24"/>
          <w:szCs w:val="24"/>
        </w:rPr>
        <w:t>04</w:t>
      </w:r>
      <w:r w:rsidRPr="005A0E3E">
        <w:rPr>
          <w:rFonts w:asciiTheme="minorHAnsi" w:hAnsiTheme="minorHAnsi" w:cstheme="minorHAnsi"/>
          <w:b/>
          <w:sz w:val="24"/>
          <w:szCs w:val="24"/>
        </w:rPr>
        <w:t>.2017</w:t>
      </w:r>
    </w:p>
    <w:p w:rsidR="00F819F3" w:rsidRPr="004453D8" w:rsidRDefault="00F819F3" w:rsidP="00F819F3">
      <w:pPr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9"/>
        <w:gridCol w:w="2549"/>
        <w:gridCol w:w="3741"/>
      </w:tblGrid>
      <w:tr w:rsidR="00F819F3" w:rsidRPr="004453D8" w:rsidTr="00FC0536"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Colegiul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Tehnic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Eneregtic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”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Dragomir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Hurmuzescu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Localitatea</w:t>
            </w:r>
            <w:proofErr w:type="spellEnd"/>
          </w:p>
          <w:p w:rsidR="00F819F3" w:rsidRPr="0043257D" w:rsidRDefault="00F819F3" w:rsidP="00FC05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Deva</w:t>
            </w:r>
            <w:proofErr w:type="spellEnd"/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Data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prezentului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raport</w:t>
            </w:r>
            <w:proofErr w:type="spellEnd"/>
          </w:p>
          <w:p w:rsidR="00F819F3" w:rsidRPr="0043257D" w:rsidRDefault="00F819F3" w:rsidP="00FC05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A83DE0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04</w:t>
            </w:r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.2016</w:t>
            </w:r>
          </w:p>
        </w:tc>
      </w:tr>
      <w:tr w:rsidR="00F819F3" w:rsidRPr="004453D8" w:rsidTr="00FC0536"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819F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Nume</w:t>
            </w:r>
            <w:proofErr w:type="spellEnd"/>
          </w:p>
          <w:p w:rsidR="00F819F3" w:rsidRPr="0043257D" w:rsidRDefault="00F819F3" w:rsidP="00F819F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LASZLO OLGA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Semnătură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Funcţie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819F3" w:rsidRPr="0043257D" w:rsidRDefault="009E3883" w:rsidP="00FC05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Coordonatorul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>comisie</w:t>
            </w:r>
            <w:proofErr w:type="spellEnd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>pentru</w:t>
            </w:r>
            <w:proofErr w:type="spellEnd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>calitate</w:t>
            </w:r>
            <w:proofErr w:type="spellEnd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819F3" w:rsidRPr="004453D8" w:rsidRDefault="00F819F3" w:rsidP="00F819F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11"/>
        <w:gridCol w:w="6268"/>
      </w:tblGrid>
      <w:tr w:rsidR="00F819F3" w:rsidRPr="004453D8" w:rsidTr="00FC0536">
        <w:tc>
          <w:tcPr>
            <w:tcW w:w="3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Vă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rugăm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să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completaţi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formularul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şi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să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îl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trimiteţi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dată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la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trei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luni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F819F3" w:rsidRPr="004453D8" w:rsidRDefault="00F819F3" w:rsidP="00FC0536"/>
        </w:tc>
        <w:tc>
          <w:tcPr>
            <w:tcW w:w="6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Perioada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A380E" w:rsidRPr="0043257D">
              <w:rPr>
                <w:rFonts w:asciiTheme="minorHAnsi" w:hAnsiTheme="minorHAnsi" w:cstheme="minorHAnsi"/>
                <w:sz w:val="22"/>
                <w:szCs w:val="22"/>
              </w:rPr>
              <w:t>prezentului</w:t>
            </w:r>
            <w:proofErr w:type="spellEnd"/>
            <w:r w:rsidR="007A380E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proofErr w:type="spellStart"/>
            <w:r w:rsidR="007A380E" w:rsidRPr="0043257D">
              <w:rPr>
                <w:rFonts w:asciiTheme="minorHAnsi" w:hAnsiTheme="minorHAnsi" w:cstheme="minorHAnsi"/>
                <w:sz w:val="22"/>
                <w:szCs w:val="22"/>
              </w:rPr>
              <w:t>raport</w:t>
            </w:r>
            <w:proofErr w:type="spellEnd"/>
            <w:r w:rsidR="007A380E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de la </w:t>
            </w:r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08.11.2016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până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la </w:t>
            </w:r>
            <w:r w:rsidR="00A83DE0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.04.2017</w:t>
            </w:r>
            <w:r w:rsidR="005A0E3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819F3" w:rsidRPr="004453D8" w:rsidRDefault="00F819F3" w:rsidP="00F819F3"/>
    <w:p w:rsidR="00F819F3" w:rsidRPr="0043257D" w:rsidRDefault="00F819F3" w:rsidP="00F819F3">
      <w:pPr>
        <w:rPr>
          <w:rFonts w:asciiTheme="minorHAnsi" w:hAnsiTheme="minorHAnsi" w:cstheme="minorHAnsi"/>
          <w:sz w:val="22"/>
          <w:szCs w:val="22"/>
        </w:rPr>
      </w:pPr>
      <w:r w:rsidRPr="004453D8">
        <w:rPr>
          <w:b/>
        </w:rPr>
        <w:t>1</w:t>
      </w:r>
      <w:r w:rsidRPr="0043257D">
        <w:rPr>
          <w:rFonts w:asciiTheme="minorHAnsi" w:hAnsiTheme="minorHAnsi" w:cstheme="minorHAnsi"/>
          <w:b/>
          <w:sz w:val="22"/>
          <w:szCs w:val="22"/>
        </w:rPr>
        <w:t xml:space="preserve">.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Vă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rugăm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bifaţi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(X)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varianta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corespunzătoare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>:</w:t>
      </w:r>
    </w:p>
    <w:p w:rsidR="00F819F3" w:rsidRPr="0043257D" w:rsidRDefault="005834EA" w:rsidP="00F819F3">
      <w:pPr>
        <w:rPr>
          <w:rFonts w:asciiTheme="minorHAnsi" w:hAnsiTheme="minorHAnsi" w:cstheme="minorHAnsi"/>
          <w:sz w:val="22"/>
          <w:szCs w:val="22"/>
        </w:rPr>
      </w:pPr>
      <w:r w:rsidRPr="005834EA">
        <w:rPr>
          <w:rFonts w:asciiTheme="minorHAnsi" w:hAnsiTheme="minorHAnsi" w:cstheme="minorHAnsi"/>
          <w:sz w:val="22"/>
          <w:szCs w:val="22"/>
        </w:rPr>
        <w:pict>
          <v:rect id="_x0000_s1027" style="position:absolute;margin-left:232.1pt;margin-top:10.7pt;width:23.25pt;height:23.25pt;z-index:251661312">
            <v:textbox>
              <w:txbxContent>
                <w:p w:rsidR="00504A46" w:rsidRDefault="00504A46" w:rsidP="00F819F3">
                  <w:r>
                    <w:t>X</w:t>
                  </w:r>
                </w:p>
              </w:txbxContent>
            </v:textbox>
          </v:rect>
        </w:pict>
      </w:r>
      <w:r w:rsidR="00F819F3" w:rsidRPr="0043257D">
        <w:rPr>
          <w:rFonts w:asciiTheme="minorHAnsi" w:hAnsiTheme="minorHAnsi" w:cstheme="minorHAnsi"/>
          <w:sz w:val="22"/>
          <w:szCs w:val="22"/>
        </w:rPr>
        <w:t xml:space="preserve">       </w:t>
      </w:r>
    </w:p>
    <w:p w:rsidR="00F819F3" w:rsidRPr="0043257D" w:rsidRDefault="005834EA" w:rsidP="00F819F3">
      <w:pPr>
        <w:rPr>
          <w:rFonts w:asciiTheme="minorHAnsi" w:hAnsiTheme="minorHAnsi" w:cstheme="minorHAnsi"/>
          <w:sz w:val="22"/>
          <w:szCs w:val="22"/>
        </w:rPr>
      </w:pPr>
      <w:r w:rsidRPr="005834EA">
        <w:pict>
          <v:rect id="_x0000_s1026" style="position:absolute;margin-left:0;margin-top:-.15pt;width:16.85pt;height:18pt;z-index:251660288"/>
        </w:pict>
      </w:r>
      <w:r w:rsidR="00F819F3" w:rsidRPr="004453D8">
        <w:t xml:space="preserve">     </w:t>
      </w:r>
      <w:r w:rsidR="0043257D">
        <w:rPr>
          <w:rFonts w:asciiTheme="minorHAnsi" w:hAnsiTheme="minorHAnsi" w:cstheme="minorHAnsi"/>
          <w:sz w:val="22"/>
          <w:szCs w:val="22"/>
        </w:rPr>
        <w:t xml:space="preserve"> =</w:t>
      </w:r>
      <w:r w:rsidR="00F819F3" w:rsidRPr="0043257D">
        <w:rPr>
          <w:rFonts w:asciiTheme="minorHAnsi" w:hAnsiTheme="minorHAnsi" w:cstheme="minorHAnsi"/>
          <w:sz w:val="22"/>
          <w:szCs w:val="22"/>
        </w:rPr>
        <w:t xml:space="preserve"> </w:t>
      </w:r>
      <w:r w:rsidR="00F819F3" w:rsidRPr="0043257D">
        <w:rPr>
          <w:rFonts w:asciiTheme="minorHAnsi" w:hAnsiTheme="minorHAnsi" w:cstheme="minorHAnsi"/>
          <w:b/>
          <w:sz w:val="22"/>
          <w:szCs w:val="22"/>
        </w:rPr>
        <w:t xml:space="preserve">nu </w:t>
      </w:r>
      <w:proofErr w:type="spellStart"/>
      <w:r w:rsidR="00F819F3" w:rsidRPr="0043257D">
        <w:rPr>
          <w:rFonts w:asciiTheme="minorHAnsi" w:hAnsiTheme="minorHAnsi" w:cstheme="minorHAnsi"/>
          <w:sz w:val="22"/>
          <w:szCs w:val="22"/>
        </w:rPr>
        <w:t>există</w:t>
      </w:r>
      <w:proofErr w:type="spellEnd"/>
      <w:r w:rsidR="00F819F3"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19F3" w:rsidRPr="0043257D">
        <w:rPr>
          <w:rFonts w:asciiTheme="minorHAnsi" w:hAnsiTheme="minorHAnsi" w:cstheme="minorHAnsi"/>
          <w:sz w:val="22"/>
          <w:szCs w:val="22"/>
        </w:rPr>
        <w:t>modificări</w:t>
      </w:r>
      <w:proofErr w:type="spellEnd"/>
      <w:r w:rsidR="00F819F3"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19F3" w:rsidRPr="0043257D">
        <w:rPr>
          <w:rFonts w:asciiTheme="minorHAnsi" w:hAnsiTheme="minorHAnsi" w:cstheme="minorHAnsi"/>
          <w:sz w:val="22"/>
          <w:szCs w:val="22"/>
        </w:rPr>
        <w:t>faţ</w:t>
      </w:r>
      <w:r w:rsidR="0043257D">
        <w:rPr>
          <w:rFonts w:asciiTheme="minorHAnsi" w:hAnsiTheme="minorHAnsi" w:cstheme="minorHAnsi"/>
          <w:sz w:val="22"/>
          <w:szCs w:val="22"/>
        </w:rPr>
        <w:t>ă</w:t>
      </w:r>
      <w:proofErr w:type="spellEnd"/>
      <w:r w:rsidR="0043257D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="0043257D">
        <w:rPr>
          <w:rFonts w:asciiTheme="minorHAnsi" w:hAnsiTheme="minorHAnsi" w:cstheme="minorHAnsi"/>
          <w:sz w:val="22"/>
          <w:szCs w:val="22"/>
        </w:rPr>
        <w:t>raportul</w:t>
      </w:r>
      <w:proofErr w:type="spellEnd"/>
      <w:r w:rsidR="0043257D">
        <w:rPr>
          <w:rFonts w:asciiTheme="minorHAnsi" w:hAnsiTheme="minorHAnsi" w:cstheme="minorHAnsi"/>
          <w:sz w:val="22"/>
          <w:szCs w:val="22"/>
        </w:rPr>
        <w:t xml:space="preserve"> anterior          </w:t>
      </w:r>
      <w:r w:rsidR="00F819F3" w:rsidRPr="0043257D">
        <w:rPr>
          <w:rFonts w:asciiTheme="minorHAnsi" w:hAnsiTheme="minorHAnsi" w:cstheme="minorHAnsi"/>
          <w:sz w:val="22"/>
          <w:szCs w:val="22"/>
        </w:rPr>
        <w:t xml:space="preserve">   = </w:t>
      </w:r>
      <w:proofErr w:type="spellStart"/>
      <w:r w:rsidR="00F819F3" w:rsidRPr="0043257D">
        <w:rPr>
          <w:rFonts w:asciiTheme="minorHAnsi" w:hAnsiTheme="minorHAnsi" w:cstheme="minorHAnsi"/>
          <w:sz w:val="22"/>
          <w:szCs w:val="22"/>
        </w:rPr>
        <w:t>modificările</w:t>
      </w:r>
      <w:proofErr w:type="spellEnd"/>
      <w:r w:rsidR="00F819F3"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19F3" w:rsidRPr="0043257D">
        <w:rPr>
          <w:rFonts w:asciiTheme="minorHAnsi" w:hAnsiTheme="minorHAnsi" w:cstheme="minorHAnsi"/>
          <w:sz w:val="22"/>
          <w:szCs w:val="22"/>
        </w:rPr>
        <w:t>sunt</w:t>
      </w:r>
      <w:proofErr w:type="spellEnd"/>
      <w:r w:rsidR="00F819F3"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19F3" w:rsidRPr="0043257D">
        <w:rPr>
          <w:rFonts w:asciiTheme="minorHAnsi" w:hAnsiTheme="minorHAnsi" w:cstheme="minorHAnsi"/>
          <w:sz w:val="22"/>
          <w:szCs w:val="22"/>
        </w:rPr>
        <w:t>specificate</w:t>
      </w:r>
      <w:proofErr w:type="spellEnd"/>
      <w:r w:rsidR="00F819F3"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819F3" w:rsidRPr="0043257D">
        <w:rPr>
          <w:rFonts w:asciiTheme="minorHAnsi" w:hAnsiTheme="minorHAnsi" w:cstheme="minorHAnsi"/>
          <w:sz w:val="22"/>
          <w:szCs w:val="22"/>
        </w:rPr>
        <w:t>mai</w:t>
      </w:r>
      <w:proofErr w:type="spellEnd"/>
      <w:r w:rsidR="00F819F3"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="00F819F3" w:rsidRPr="0043257D">
        <w:rPr>
          <w:rFonts w:asciiTheme="minorHAnsi" w:hAnsiTheme="minorHAnsi" w:cstheme="minorHAnsi"/>
          <w:sz w:val="22"/>
          <w:szCs w:val="22"/>
        </w:rPr>
        <w:t>jos</w:t>
      </w:r>
      <w:proofErr w:type="spellEnd"/>
      <w:proofErr w:type="gramEnd"/>
      <w:r w:rsidR="00F819F3" w:rsidRPr="0043257D">
        <w:rPr>
          <w:rFonts w:asciiTheme="minorHAnsi" w:hAnsiTheme="minorHAnsi" w:cstheme="minorHAnsi"/>
          <w:sz w:val="22"/>
          <w:szCs w:val="22"/>
        </w:rPr>
        <w:t>.</w:t>
      </w:r>
    </w:p>
    <w:p w:rsidR="00F819F3" w:rsidRPr="004453D8" w:rsidRDefault="0043257D" w:rsidP="00F819F3">
      <w:r>
        <w:t xml:space="preserve">   </w:t>
      </w:r>
    </w:p>
    <w:p w:rsidR="00F819F3" w:rsidRPr="004453D8" w:rsidRDefault="00F819F3" w:rsidP="00F819F3">
      <w:pPr>
        <w:jc w:val="both"/>
      </w:pPr>
      <w:r w:rsidRPr="0043257D">
        <w:rPr>
          <w:rFonts w:asciiTheme="minorHAnsi" w:hAnsiTheme="minorHAnsi" w:cstheme="minorHAnsi"/>
          <w:b/>
          <w:sz w:val="22"/>
          <w:szCs w:val="22"/>
        </w:rPr>
        <w:t>2</w:t>
      </w:r>
      <w:r w:rsidRPr="004453D8">
        <w:rPr>
          <w:b/>
        </w:rPr>
        <w:t xml:space="preserve">.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Vă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rugăm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43257D">
        <w:rPr>
          <w:rFonts w:asciiTheme="minorHAnsi" w:hAnsiTheme="minorHAnsi" w:cstheme="minorHAnsi"/>
          <w:sz w:val="22"/>
          <w:szCs w:val="22"/>
        </w:rPr>
        <w:t>să</w:t>
      </w:r>
      <w:proofErr w:type="spellEnd"/>
      <w:proofErr w:type="gram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precizaţi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numărul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observări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la </w:t>
      </w:r>
      <w:proofErr w:type="spellStart"/>
      <w:r w:rsidRPr="007A380E">
        <w:rPr>
          <w:rFonts w:asciiTheme="minorHAnsi" w:hAnsiTheme="minorHAnsi" w:cstheme="minorHAnsi"/>
          <w:sz w:val="22"/>
          <w:szCs w:val="22"/>
        </w:rPr>
        <w:t>lecţie</w:t>
      </w:r>
      <w:proofErr w:type="spellEnd"/>
      <w:r w:rsidRPr="0043257D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care le-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aţi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efectuat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8"/>
        <w:gridCol w:w="2881"/>
        <w:gridCol w:w="3370"/>
      </w:tblGrid>
      <w:tr w:rsidR="00F819F3" w:rsidRPr="004453D8" w:rsidTr="005A0E3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De la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ultimul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raport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total de la: 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perioada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sus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menţionată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3257D">
              <w:rPr>
                <w:rFonts w:asciiTheme="minorHAnsi" w:hAnsiTheme="minorHAnsi" w:cstheme="minorHAnsi"/>
                <w:sz w:val="22"/>
                <w:szCs w:val="22"/>
              </w:rPr>
              <w:t>-17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Număr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total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observatori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A0E3E" w:rsidRDefault="005A0E3E" w:rsidP="00F819F3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819F3" w:rsidRPr="0043257D" w:rsidRDefault="00F819F3" w:rsidP="00F819F3">
      <w:pPr>
        <w:jc w:val="both"/>
        <w:rPr>
          <w:rFonts w:asciiTheme="minorHAnsi" w:hAnsiTheme="minorHAnsi" w:cstheme="minorHAnsi"/>
          <w:sz w:val="22"/>
          <w:szCs w:val="22"/>
        </w:rPr>
      </w:pPr>
      <w:r w:rsidRPr="0043257D">
        <w:rPr>
          <w:rFonts w:asciiTheme="minorHAnsi" w:hAnsiTheme="minorHAnsi" w:cstheme="minorHAnsi"/>
          <w:b/>
          <w:sz w:val="22"/>
          <w:szCs w:val="22"/>
        </w:rPr>
        <w:t xml:space="preserve">3.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Vă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rugăm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43257D">
        <w:rPr>
          <w:rFonts w:asciiTheme="minorHAnsi" w:hAnsiTheme="minorHAnsi" w:cstheme="minorHAnsi"/>
          <w:sz w:val="22"/>
          <w:szCs w:val="22"/>
        </w:rPr>
        <w:t>să</w:t>
      </w:r>
      <w:proofErr w:type="spellEnd"/>
      <w:proofErr w:type="gram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precizaţi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numărul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AC474C">
        <w:rPr>
          <w:rFonts w:asciiTheme="minorHAnsi" w:hAnsiTheme="minorHAnsi" w:cstheme="minorHAnsi"/>
          <w:sz w:val="22"/>
          <w:szCs w:val="22"/>
        </w:rPr>
        <w:t>profesori</w:t>
      </w:r>
      <w:proofErr w:type="spellEnd"/>
      <w:r w:rsidRPr="00AC474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obs</w:t>
      </w:r>
      <w:r w:rsidR="007A380E">
        <w:rPr>
          <w:rFonts w:asciiTheme="minorHAnsi" w:hAnsiTheme="minorHAnsi" w:cstheme="minorHAnsi"/>
          <w:sz w:val="22"/>
          <w:szCs w:val="22"/>
        </w:rPr>
        <w:t>ervaţi</w:t>
      </w:r>
      <w:proofErr w:type="spellEnd"/>
      <w:r w:rsidR="007A380E">
        <w:rPr>
          <w:rFonts w:asciiTheme="minorHAnsi" w:hAnsiTheme="minorHAnsi" w:cstheme="minorHAnsi"/>
          <w:sz w:val="22"/>
          <w:szCs w:val="22"/>
        </w:rPr>
        <w:t xml:space="preserve"> de la data de: 08.11.2016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39"/>
        <w:gridCol w:w="5040"/>
      </w:tblGrid>
      <w:tr w:rsidR="00F819F3" w:rsidRPr="004453D8" w:rsidTr="00FC0536"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A83DE0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Număr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total de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>rofesori</w:t>
            </w:r>
            <w:proofErr w:type="spellEnd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>şcoală</w:t>
            </w:r>
            <w:proofErr w:type="spellEnd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: </w:t>
            </w:r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107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Număr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total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profesori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observaţi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: </w:t>
            </w:r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</w:tr>
    </w:tbl>
    <w:p w:rsidR="005A0E3E" w:rsidRDefault="005A0E3E" w:rsidP="00F819F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819F3" w:rsidRPr="0043257D" w:rsidRDefault="00F819F3" w:rsidP="00F819F3">
      <w:pPr>
        <w:jc w:val="both"/>
        <w:rPr>
          <w:rFonts w:asciiTheme="minorHAnsi" w:hAnsiTheme="minorHAnsi" w:cstheme="minorHAnsi"/>
          <w:sz w:val="22"/>
          <w:szCs w:val="22"/>
        </w:rPr>
      </w:pPr>
      <w:r w:rsidRPr="005A0E3E">
        <w:rPr>
          <w:rFonts w:asciiTheme="minorHAnsi" w:hAnsiTheme="minorHAnsi" w:cstheme="minorHAnsi"/>
          <w:b/>
          <w:sz w:val="22"/>
          <w:szCs w:val="22"/>
        </w:rPr>
        <w:t>4</w:t>
      </w:r>
      <w:r w:rsidRPr="0043257D">
        <w:t xml:space="preserve">.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Vă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rugăm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43257D">
        <w:rPr>
          <w:rFonts w:asciiTheme="minorHAnsi" w:hAnsiTheme="minorHAnsi" w:cstheme="minorHAnsi"/>
          <w:sz w:val="22"/>
          <w:szCs w:val="22"/>
        </w:rPr>
        <w:t>să</w:t>
      </w:r>
      <w:proofErr w:type="spellEnd"/>
      <w:proofErr w:type="gram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descrieţi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aspectele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care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trebuie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îmbunătăţite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în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ceea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ce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priveşte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procesul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predare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şi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învăţare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aspecte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care le-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aţi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identificat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în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urma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observărilor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la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lecţie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34"/>
        <w:gridCol w:w="5045"/>
      </w:tblGrid>
      <w:tr w:rsidR="00F819F3" w:rsidRPr="004453D8" w:rsidTr="00FC0536"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Default="00F819F3" w:rsidP="00FC0536">
            <w:pPr>
              <w:tabs>
                <w:tab w:val="left" w:pos="176"/>
              </w:tabs>
              <w:ind w:left="176" w:hanging="176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>Aspecte</w:t>
            </w:r>
            <w:proofErr w:type="spellEnd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care </w:t>
            </w: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>trebuie</w:t>
            </w:r>
            <w:proofErr w:type="spellEnd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>îmbunătăţite</w:t>
            </w:r>
            <w:proofErr w:type="spellEnd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  <w:p w:rsidR="004C4095" w:rsidRPr="007A380E" w:rsidRDefault="004C4095" w:rsidP="004C4095">
            <w:pPr>
              <w:tabs>
                <w:tab w:val="left" w:pos="176"/>
              </w:tabs>
              <w:ind w:left="176" w:hanging="176"/>
              <w:rPr>
                <w:rFonts w:asciiTheme="minorHAnsi" w:hAnsiTheme="minorHAnsi" w:cstheme="minorHAnsi"/>
                <w:sz w:val="22"/>
                <w:szCs w:val="22"/>
              </w:rPr>
            </w:pPr>
            <w:r w:rsidRPr="004C4095"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mobilizarea</w:t>
            </w:r>
            <w:proofErr w:type="spellEnd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elevilor</w:t>
            </w:r>
            <w:proofErr w:type="spellEnd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pri</w:t>
            </w:r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întrebări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care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să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stabilească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legătura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dintre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teorie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și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practică</w:t>
            </w:r>
            <w:proofErr w:type="spellEnd"/>
          </w:p>
          <w:p w:rsidR="004C4095" w:rsidRPr="007A380E" w:rsidRDefault="004C4095" w:rsidP="004C4095">
            <w:pPr>
              <w:tabs>
                <w:tab w:val="left" w:pos="176"/>
              </w:tabs>
              <w:ind w:left="176" w:hanging="176"/>
              <w:rPr>
                <w:rFonts w:asciiTheme="minorHAnsi" w:hAnsiTheme="minorHAnsi" w:cstheme="minorHAnsi"/>
                <w:sz w:val="22"/>
                <w:szCs w:val="22"/>
              </w:rPr>
            </w:pPr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fi</w:t>
            </w:r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xarea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noilor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cunoștințe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lecțiile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următoare</w:t>
            </w:r>
            <w:proofErr w:type="spellEnd"/>
          </w:p>
          <w:p w:rsidR="004C4095" w:rsidRPr="007A380E" w:rsidRDefault="004C4095" w:rsidP="004C4095">
            <w:pPr>
              <w:tabs>
                <w:tab w:val="left" w:pos="176"/>
              </w:tabs>
              <w:ind w:left="176" w:hanging="176"/>
              <w:rPr>
                <w:rFonts w:asciiTheme="minorHAnsi" w:hAnsiTheme="minorHAnsi" w:cstheme="minorHAnsi"/>
                <w:sz w:val="22"/>
                <w:szCs w:val="22"/>
              </w:rPr>
            </w:pPr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aplicarea</w:t>
            </w:r>
            <w:proofErr w:type="spellEnd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noil</w:t>
            </w:r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cunoștințe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textle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la prima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vedere</w:t>
            </w:r>
            <w:proofErr w:type="spellEnd"/>
          </w:p>
          <w:p w:rsidR="004C4095" w:rsidRPr="007A380E" w:rsidRDefault="00AD11FA" w:rsidP="004C4095">
            <w:pPr>
              <w:tabs>
                <w:tab w:val="left" w:pos="176"/>
              </w:tabs>
              <w:ind w:left="176" w:hanging="176"/>
              <w:rPr>
                <w:rFonts w:asciiTheme="minorHAnsi" w:hAnsiTheme="minorHAnsi" w:cstheme="minorHAnsi"/>
                <w:sz w:val="22"/>
                <w:szCs w:val="22"/>
              </w:rPr>
            </w:pPr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încurajarea</w:t>
            </w:r>
            <w:proofErr w:type="spellEnd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elevilor</w:t>
            </w:r>
            <w:proofErr w:type="spellEnd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de a 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pune</w:t>
            </w:r>
            <w:proofErr w:type="spellEnd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întrebări</w:t>
            </w:r>
            <w:proofErr w:type="spellEnd"/>
          </w:p>
          <w:p w:rsidR="004C4095" w:rsidRPr="007A380E" w:rsidRDefault="00AD11FA" w:rsidP="004C4095">
            <w:pPr>
              <w:tabs>
                <w:tab w:val="left" w:pos="176"/>
              </w:tabs>
              <w:ind w:left="176" w:hanging="176"/>
              <w:rPr>
                <w:rFonts w:asciiTheme="minorHAnsi" w:hAnsiTheme="minorHAnsi" w:cstheme="minorHAnsi"/>
                <w:sz w:val="22"/>
                <w:szCs w:val="22"/>
              </w:rPr>
            </w:pPr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împărțirea</w:t>
            </w:r>
            <w:proofErr w:type="spellEnd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sarcinilor</w:t>
            </w:r>
            <w:proofErr w:type="spellEnd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învățare</w:t>
            </w:r>
            <w:proofErr w:type="spellEnd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paș</w:t>
            </w:r>
            <w:r w:rsidR="00AB48D5" w:rsidRPr="007A380E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="00AB48D5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B48D5" w:rsidRPr="007A380E">
              <w:rPr>
                <w:rFonts w:asciiTheme="minorHAnsi" w:hAnsiTheme="minorHAnsi" w:cstheme="minorHAnsi"/>
                <w:sz w:val="22"/>
                <w:szCs w:val="22"/>
              </w:rPr>
              <w:t>mici</w:t>
            </w:r>
            <w:proofErr w:type="spellEnd"/>
            <w:r w:rsidR="00AB48D5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de</w:t>
            </w:r>
            <w:r w:rsid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realizare</w:t>
            </w:r>
            <w:proofErr w:type="spellEnd"/>
          </w:p>
          <w:p w:rsidR="004C4095" w:rsidRPr="007A380E" w:rsidRDefault="004C4095" w:rsidP="004C4095">
            <w:pPr>
              <w:tabs>
                <w:tab w:val="left" w:pos="176"/>
              </w:tabs>
              <w:ind w:left="176" w:hanging="176"/>
              <w:rPr>
                <w:rFonts w:asciiTheme="minorHAnsi" w:hAnsiTheme="minorHAnsi" w:cstheme="minorHAnsi"/>
                <w:sz w:val="22"/>
                <w:szCs w:val="22"/>
              </w:rPr>
            </w:pPr>
            <w:r w:rsidRPr="007A380E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explicarea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procesului</w:t>
            </w:r>
            <w:proofErr w:type="spellEnd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="00AD11FA" w:rsidRPr="007A380E">
              <w:rPr>
                <w:rFonts w:asciiTheme="minorHAnsi" w:hAnsiTheme="minorHAnsi" w:cstheme="minorHAnsi"/>
                <w:sz w:val="22"/>
                <w:szCs w:val="22"/>
              </w:rPr>
              <w:t>evaluare</w:t>
            </w:r>
            <w:proofErr w:type="spellEnd"/>
          </w:p>
          <w:p w:rsidR="00F819F3" w:rsidRPr="0043257D" w:rsidRDefault="00F819F3" w:rsidP="003B46DF">
            <w:pPr>
              <w:tabs>
                <w:tab w:val="left" w:pos="318"/>
              </w:tabs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Probleme</w:t>
            </w:r>
            <w:proofErr w:type="spellEnd"/>
            <w:r w:rsidRPr="0043257D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legate de </w:t>
            </w:r>
            <w:proofErr w:type="spellStart"/>
            <w:r w:rsidRPr="0043257D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resurse</w:t>
            </w:r>
            <w:proofErr w:type="spellEnd"/>
            <w:r w:rsidRPr="0043257D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materiale</w:t>
            </w:r>
            <w:proofErr w:type="spellEnd"/>
            <w:r w:rsidRPr="0043257D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:</w:t>
            </w:r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  <w:p w:rsidR="00F819F3" w:rsidRPr="004453D8" w:rsidRDefault="00F819F3" w:rsidP="00AB48D5">
            <w:pPr>
              <w:tabs>
                <w:tab w:val="left" w:pos="318"/>
              </w:tabs>
              <w:jc w:val="both"/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Baza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materială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insuficientă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pentru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orele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instruire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practică</w:t>
            </w:r>
            <w:proofErr w:type="spellEnd"/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Default="00F819F3" w:rsidP="00D01950">
            <w:pPr>
              <w:tabs>
                <w:tab w:val="left" w:pos="183"/>
              </w:tabs>
              <w:ind w:left="183" w:hanging="142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>Puncte</w:t>
            </w:r>
            <w:proofErr w:type="spellEnd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>tari</w:t>
            </w:r>
            <w:proofErr w:type="spellEnd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  <w:p w:rsidR="00FC0536" w:rsidRPr="00AB48D5" w:rsidRDefault="00FC0536" w:rsidP="00FC0536">
            <w:pPr>
              <w:tabs>
                <w:tab w:val="left" w:pos="18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levii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participă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la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lecție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ș</w:t>
            </w: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sunt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implicați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sarcinile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lucru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lucrând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individual,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pe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perechi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și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grup</w:t>
            </w:r>
            <w:proofErr w:type="spellEnd"/>
          </w:p>
          <w:p w:rsidR="00FC0536" w:rsidRPr="00AB48D5" w:rsidRDefault="00AD11FA" w:rsidP="00FC0536">
            <w:pPr>
              <w:tabs>
                <w:tab w:val="left" w:pos="18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strategiile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alese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au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fost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î</w:t>
            </w:r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proofErr w:type="spellEnd"/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concordan</w:t>
            </w:r>
            <w:r w:rsidR="007A380E">
              <w:rPr>
                <w:rFonts w:asciiTheme="minorHAnsi" w:hAnsiTheme="minorHAnsi" w:cstheme="minorHAnsi"/>
                <w:sz w:val="22"/>
                <w:szCs w:val="22"/>
              </w:rPr>
              <w:t>ț</w:t>
            </w: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ă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cu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resursele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folosite</w:t>
            </w:r>
            <w:proofErr w:type="spellEnd"/>
          </w:p>
          <w:p w:rsidR="00FC0536" w:rsidRPr="00AB48D5" w:rsidRDefault="00AD11FA" w:rsidP="00FC0536">
            <w:pPr>
              <w:tabs>
                <w:tab w:val="left" w:pos="18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metodele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predare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tradiț</w:t>
            </w:r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>ionale</w:t>
            </w:r>
            <w:proofErr w:type="spellEnd"/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au </w:t>
            </w:r>
            <w:proofErr w:type="spellStart"/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>fo</w:t>
            </w: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st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>combinate</w:t>
            </w:r>
            <w:proofErr w:type="spellEnd"/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cu </w:t>
            </w:r>
            <w:proofErr w:type="spellStart"/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>cele</w:t>
            </w:r>
            <w:proofErr w:type="spellEnd"/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>modern</w:t>
            </w: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utlizân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mijloace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învățare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variate</w:t>
            </w:r>
            <w:proofErr w:type="spellEnd"/>
          </w:p>
          <w:p w:rsidR="00FC0536" w:rsidRPr="00AB48D5" w:rsidRDefault="00AD11FA" w:rsidP="00FC0536">
            <w:pPr>
              <w:tabs>
                <w:tab w:val="left" w:pos="18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integrarea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itinerarul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didactic a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secvențelor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îndrumare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realizând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sensul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lecției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și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obținerea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performanței</w:t>
            </w:r>
            <w:proofErr w:type="spellEnd"/>
          </w:p>
          <w:p w:rsidR="00FC0536" w:rsidRPr="00AB48D5" w:rsidRDefault="00AD11FA" w:rsidP="00FC0536">
            <w:pPr>
              <w:tabs>
                <w:tab w:val="left" w:pos="18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asigurarea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unei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evaluări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riguroase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și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exacte</w:t>
            </w:r>
            <w:proofErr w:type="spellEnd"/>
          </w:p>
          <w:p w:rsidR="00FC0536" w:rsidRPr="00AB48D5" w:rsidRDefault="00AD11FA" w:rsidP="00FC0536">
            <w:pPr>
              <w:tabs>
                <w:tab w:val="left" w:pos="18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explicar</w:t>
            </w:r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spellEnd"/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>clar</w:t>
            </w: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ă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>scopul</w:t>
            </w: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ui</w:t>
            </w:r>
            <w:proofErr w:type="spellEnd"/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FC0536" w:rsidRPr="00AB48D5">
              <w:rPr>
                <w:rFonts w:asciiTheme="minorHAnsi" w:hAnsiTheme="minorHAnsi" w:cstheme="minorHAnsi"/>
                <w:sz w:val="22"/>
                <w:szCs w:val="22"/>
              </w:rPr>
              <w:t>metodele</w:t>
            </w: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lor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și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obiectivelor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lecției</w:t>
            </w:r>
            <w:proofErr w:type="spellEnd"/>
          </w:p>
          <w:p w:rsidR="00FC0536" w:rsidRPr="00AB48D5" w:rsidRDefault="00FC0536" w:rsidP="00FC0536">
            <w:pPr>
              <w:tabs>
                <w:tab w:val="left" w:pos="18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B48D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-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preocuparea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pe</w:t>
            </w:r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ntru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motivarea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calificativului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și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formarea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capacităț</w:t>
            </w: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ilor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autoevaluare</w:t>
            </w:r>
            <w:proofErr w:type="spellEnd"/>
          </w:p>
          <w:p w:rsidR="004C4095" w:rsidRPr="00AB48D5" w:rsidRDefault="00AD11FA" w:rsidP="00FC0536">
            <w:pPr>
              <w:tabs>
                <w:tab w:val="left" w:pos="18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adaptarea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exigențelor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la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particularitățile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vârstă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individuale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ale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el</w:t>
            </w:r>
            <w:r w:rsidR="007A380E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vilor</w:t>
            </w:r>
            <w:proofErr w:type="spellEnd"/>
          </w:p>
          <w:p w:rsidR="004C4095" w:rsidRPr="00AB48D5" w:rsidRDefault="004C4095" w:rsidP="00FC0536">
            <w:pPr>
              <w:tabs>
                <w:tab w:val="left" w:pos="18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timpul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didactic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foarte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bine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gestionat</w:t>
            </w:r>
            <w:proofErr w:type="spellEnd"/>
          </w:p>
          <w:p w:rsidR="004C4095" w:rsidRPr="00AB48D5" w:rsidRDefault="004C4095" w:rsidP="00FC0536">
            <w:pPr>
              <w:tabs>
                <w:tab w:val="left" w:pos="18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documente</w:t>
            </w:r>
            <w:proofErr w:type="spellEnd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î</w:t>
            </w: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ntocmite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AD11FA" w:rsidRPr="00AB48D5">
              <w:rPr>
                <w:rFonts w:asciiTheme="minorHAnsi" w:hAnsiTheme="minorHAnsi" w:cstheme="minorHAnsi"/>
                <w:sz w:val="22"/>
                <w:szCs w:val="22"/>
              </w:rPr>
              <w:t>cor</w:t>
            </w:r>
            <w:r w:rsidR="00AB48D5" w:rsidRPr="00AB48D5">
              <w:rPr>
                <w:rFonts w:asciiTheme="minorHAnsi" w:hAnsiTheme="minorHAnsi" w:cstheme="minorHAnsi"/>
                <w:sz w:val="22"/>
                <w:szCs w:val="22"/>
              </w:rPr>
              <w:t>ect</w:t>
            </w:r>
            <w:proofErr w:type="spellEnd"/>
          </w:p>
          <w:p w:rsidR="00FC0536" w:rsidRPr="00AB48D5" w:rsidRDefault="00AB48D5" w:rsidP="00FC0536">
            <w:pPr>
              <w:tabs>
                <w:tab w:val="left" w:pos="183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utilizarea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mijlocelor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învățământ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cu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aplicabilitate</w:t>
            </w:r>
            <w:proofErr w:type="spellEnd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B48D5">
              <w:rPr>
                <w:rFonts w:asciiTheme="minorHAnsi" w:hAnsiTheme="minorHAnsi" w:cstheme="minorHAnsi"/>
                <w:sz w:val="22"/>
                <w:szCs w:val="22"/>
              </w:rPr>
              <w:t>practică</w:t>
            </w:r>
            <w:proofErr w:type="spellEnd"/>
          </w:p>
          <w:p w:rsidR="00F819F3" w:rsidRPr="00AB48D5" w:rsidRDefault="00F819F3" w:rsidP="00AB48D5">
            <w:pPr>
              <w:tabs>
                <w:tab w:val="left" w:pos="183"/>
              </w:tabs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proofErr w:type="spellStart"/>
            <w:r w:rsidRPr="00AB48D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Probl</w:t>
            </w:r>
            <w:r w:rsidR="003B46DF" w:rsidRPr="00AB48D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eme</w:t>
            </w:r>
            <w:proofErr w:type="spellEnd"/>
            <w:r w:rsidR="003B46DF" w:rsidRPr="00AB48D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legate de </w:t>
            </w:r>
            <w:proofErr w:type="spellStart"/>
            <w:r w:rsidR="003B46DF" w:rsidRPr="00AB48D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resurse</w:t>
            </w:r>
            <w:proofErr w:type="spellEnd"/>
            <w:r w:rsidR="003B46DF" w:rsidRPr="00AB48D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="003B46DF" w:rsidRPr="00AB48D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materiale</w:t>
            </w:r>
            <w:proofErr w:type="spellEnd"/>
          </w:p>
          <w:p w:rsidR="00F819F3" w:rsidRPr="0043257D" w:rsidRDefault="00F819F3" w:rsidP="00AB48D5">
            <w:pPr>
              <w:tabs>
                <w:tab w:val="left" w:pos="183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Desfășurarea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numerose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activități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extracurriculare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culturale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, sportive,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artistice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excursii</w:t>
            </w:r>
            <w:proofErr w:type="spellEnd"/>
          </w:p>
          <w:p w:rsidR="00F819F3" w:rsidRPr="004453D8" w:rsidRDefault="00F819F3" w:rsidP="00FC0536">
            <w:pPr>
              <w:tabs>
                <w:tab w:val="left" w:pos="183"/>
              </w:tabs>
              <w:ind w:left="183" w:hanging="142"/>
              <w:jc w:val="both"/>
            </w:pPr>
          </w:p>
        </w:tc>
      </w:tr>
      <w:tr w:rsidR="00F819F3" w:rsidRPr="004453D8" w:rsidTr="00FC0536">
        <w:tc>
          <w:tcPr>
            <w:tcW w:w="10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Default="00F819F3" w:rsidP="00AB48D5">
            <w:pPr>
              <w:rPr>
                <w:b/>
              </w:rPr>
            </w:pPr>
          </w:p>
          <w:p w:rsidR="00F819F3" w:rsidRPr="005A0E3E" w:rsidRDefault="00F819F3" w:rsidP="009E388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>Acţiuni</w:t>
            </w:r>
            <w:proofErr w:type="spellEnd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>propuse</w:t>
            </w:r>
            <w:proofErr w:type="spellEnd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  <w:p w:rsidR="00F819F3" w:rsidRPr="0043257D" w:rsidRDefault="00F819F3" w:rsidP="00F819F3">
            <w:pPr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3257D">
              <w:rPr>
                <w:rFonts w:asciiTheme="minorHAnsi" w:hAnsiTheme="minorHAnsi" w:cstheme="minorHAnsi"/>
                <w:sz w:val="22"/>
                <w:szCs w:val="22"/>
                <w:lang w:val="it-IT"/>
              </w:rPr>
              <w:t>Monitorizarea frecvenței elevilor</w:t>
            </w:r>
          </w:p>
          <w:p w:rsidR="00F819F3" w:rsidRPr="0043257D" w:rsidRDefault="00F819F3" w:rsidP="00F819F3">
            <w:pPr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Implicarea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unui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număr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mai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mare de cadre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didactice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activităţile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mobilizare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elevilor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vederea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participării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la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pregătirile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pentru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bacalaureat</w:t>
            </w:r>
            <w:proofErr w:type="spellEnd"/>
          </w:p>
          <w:p w:rsidR="00F819F3" w:rsidRPr="0043257D" w:rsidRDefault="00F819F3" w:rsidP="00F819F3">
            <w:pPr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2"/>
                <w:szCs w:val="22"/>
                <w:lang w:eastAsia="en-GB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Organizarea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unor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activităţi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suplimentare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pentru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pregătirea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elevilor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în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vederea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susţinerii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examenului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de</w:t>
            </w:r>
            <w:r w:rsidR="00D01950"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bacalaureat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şi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a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examenelor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naț</w:t>
            </w:r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>ionale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  <w:lang w:eastAsia="en-GB"/>
              </w:rPr>
              <w:t xml:space="preserve"> </w:t>
            </w:r>
          </w:p>
          <w:p w:rsidR="00F819F3" w:rsidRPr="0043257D" w:rsidRDefault="00D01950" w:rsidP="00F819F3">
            <w:pPr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Monitorizarea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notă</w:t>
            </w:r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>rii</w:t>
            </w:r>
            <w:proofErr w:type="spellEnd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>ritmice</w:t>
            </w:r>
            <w:proofErr w:type="spellEnd"/>
          </w:p>
          <w:p w:rsidR="00F819F3" w:rsidRPr="0043257D" w:rsidRDefault="00F819F3" w:rsidP="00F819F3">
            <w:pPr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Derularea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condiţii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bune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examenelor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sfârşit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an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şcolar</w:t>
            </w:r>
            <w:proofErr w:type="spellEnd"/>
          </w:p>
          <w:p w:rsidR="00F819F3" w:rsidRPr="004453D8" w:rsidRDefault="00F819F3" w:rsidP="00F819F3">
            <w:pPr>
              <w:numPr>
                <w:ilvl w:val="0"/>
                <w:numId w:val="34"/>
              </w:numPr>
              <w:jc w:val="both"/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Derularea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unor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activități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formare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cadrelor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didactice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tinere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sau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debutante</w:t>
            </w:r>
          </w:p>
          <w:p w:rsidR="00F819F3" w:rsidRPr="005A0E3E" w:rsidRDefault="00F819F3" w:rsidP="009E3883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>Alte</w:t>
            </w:r>
            <w:proofErr w:type="spellEnd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>a</w:t>
            </w:r>
            <w:r w:rsidR="005A0E3E">
              <w:rPr>
                <w:rFonts w:asciiTheme="minorHAnsi" w:hAnsiTheme="minorHAnsi" w:cstheme="minorHAnsi"/>
                <w:b/>
                <w:sz w:val="24"/>
                <w:szCs w:val="24"/>
              </w:rPr>
              <w:t>ctivități</w:t>
            </w:r>
            <w:proofErr w:type="spellEnd"/>
          </w:p>
          <w:p w:rsidR="00F819F3" w:rsidRPr="0043257D" w:rsidRDefault="00D01950" w:rsidP="00F819F3">
            <w:pPr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Se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va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avea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vedere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</w:t>
            </w:r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bunătățirea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continuare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a 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bazei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materiale</w:t>
            </w:r>
            <w:proofErr w:type="spellEnd"/>
          </w:p>
          <w:p w:rsidR="00F819F3" w:rsidRPr="0043257D" w:rsidRDefault="00D01950" w:rsidP="00F819F3">
            <w:pPr>
              <w:numPr>
                <w:ilvl w:val="0"/>
                <w:numId w:val="34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Monitorizarea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activităț</w:t>
            </w:r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>ii</w:t>
            </w:r>
            <w:proofErr w:type="spellEnd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>comisiilor</w:t>
            </w:r>
            <w:proofErr w:type="spellEnd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la </w:t>
            </w:r>
            <w:proofErr w:type="spellStart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>nivelul</w:t>
            </w:r>
            <w:proofErr w:type="spellEnd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>unității</w:t>
            </w:r>
            <w:proofErr w:type="spellEnd"/>
          </w:p>
          <w:p w:rsidR="00F819F3" w:rsidRPr="0043257D" w:rsidRDefault="00F819F3" w:rsidP="00F819F3">
            <w:pPr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Organizarea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unor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întâlniri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cu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cadrele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didactice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pentru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analizarea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activităţii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care se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vor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analiza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punctele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slabe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din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activitate</w:t>
            </w:r>
            <w:proofErr w:type="spellEnd"/>
          </w:p>
          <w:p w:rsidR="00F819F3" w:rsidRPr="004453D8" w:rsidRDefault="00F819F3" w:rsidP="00FC0536">
            <w:pPr>
              <w:jc w:val="both"/>
            </w:pPr>
          </w:p>
        </w:tc>
      </w:tr>
    </w:tbl>
    <w:p w:rsidR="00F819F3" w:rsidRPr="004453D8" w:rsidRDefault="00F819F3" w:rsidP="00F819F3">
      <w:pPr>
        <w:jc w:val="both"/>
      </w:pPr>
    </w:p>
    <w:p w:rsidR="00F819F3" w:rsidRPr="0043257D" w:rsidRDefault="00F819F3" w:rsidP="00F819F3">
      <w:pPr>
        <w:jc w:val="both"/>
        <w:rPr>
          <w:rFonts w:asciiTheme="minorHAnsi" w:hAnsiTheme="minorHAnsi" w:cstheme="minorHAnsi"/>
          <w:sz w:val="22"/>
          <w:szCs w:val="22"/>
        </w:rPr>
      </w:pPr>
      <w:r w:rsidRPr="0043257D">
        <w:rPr>
          <w:rFonts w:asciiTheme="minorHAnsi" w:hAnsiTheme="minorHAnsi" w:cstheme="minorHAnsi"/>
          <w:b/>
          <w:sz w:val="22"/>
          <w:szCs w:val="22"/>
        </w:rPr>
        <w:t xml:space="preserve">5.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Ce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alte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dovezi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aţi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identificat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pentru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43257D">
        <w:rPr>
          <w:rFonts w:asciiTheme="minorHAnsi" w:hAnsiTheme="minorHAnsi" w:cstheme="minorHAnsi"/>
          <w:sz w:val="22"/>
          <w:szCs w:val="22"/>
        </w:rPr>
        <w:t>a</w:t>
      </w:r>
      <w:proofErr w:type="gram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evalua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dacă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realizaţi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descriptorii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performanţă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de la 5.1 la 5.26?</w:t>
      </w:r>
    </w:p>
    <w:p w:rsidR="00F819F3" w:rsidRPr="004453D8" w:rsidRDefault="00F819F3" w:rsidP="00F819F3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79"/>
      </w:tblGrid>
      <w:tr w:rsidR="00F819F3" w:rsidRPr="004453D8" w:rsidTr="003B46DF">
        <w:trPr>
          <w:trHeight w:val="556"/>
        </w:trPr>
        <w:tc>
          <w:tcPr>
            <w:tcW w:w="10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453D8" w:rsidRDefault="00F819F3" w:rsidP="00FC0536">
            <w:pPr>
              <w:jc w:val="both"/>
              <w:rPr>
                <w:sz w:val="22"/>
                <w:szCs w:val="22"/>
              </w:rPr>
            </w:pPr>
          </w:p>
          <w:p w:rsidR="00F819F3" w:rsidRPr="005A0E3E" w:rsidRDefault="00F819F3" w:rsidP="00FC053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>Surse</w:t>
            </w:r>
            <w:proofErr w:type="spellEnd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ale </w:t>
            </w: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</w:rPr>
              <w:t>dovezilor</w:t>
            </w:r>
            <w:proofErr w:type="spellEnd"/>
          </w:p>
          <w:p w:rsidR="00F819F3" w:rsidRPr="0043257D" w:rsidRDefault="00F819F3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Orarul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şcolii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la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toate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formele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învăţământ</w:t>
            </w:r>
            <w:proofErr w:type="spellEnd"/>
          </w:p>
          <w:p w:rsidR="00F819F3" w:rsidRPr="0043257D" w:rsidRDefault="00F819F3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Materiale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marketing ale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şcolii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oferte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şcolare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pliante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etc</w:t>
            </w:r>
            <w:proofErr w:type="gram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. )</w:t>
            </w:r>
            <w:proofErr w:type="gramEnd"/>
          </w:p>
          <w:p w:rsidR="00F819F3" w:rsidRPr="0043257D" w:rsidRDefault="00F819F3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Fişe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pentru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CDL</w:t>
            </w:r>
          </w:p>
          <w:p w:rsidR="00F819F3" w:rsidRPr="0043257D" w:rsidRDefault="00F819F3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Oferta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CDL-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uri</w:t>
            </w:r>
            <w:proofErr w:type="spellEnd"/>
          </w:p>
          <w:p w:rsidR="00F819F3" w:rsidRPr="0043257D" w:rsidRDefault="00F819F3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Teste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iniţiale</w:t>
            </w:r>
            <w:proofErr w:type="spellEnd"/>
          </w:p>
          <w:p w:rsidR="00F819F3" w:rsidRPr="0043257D" w:rsidRDefault="00F819F3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Teste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pentru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stabilirea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sti</w:t>
            </w:r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lului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învăţare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chestionare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F819F3" w:rsidRPr="0043257D" w:rsidRDefault="00D01950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Planificări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, curriculum</w:t>
            </w:r>
          </w:p>
          <w:p w:rsidR="00F819F3" w:rsidRPr="0043257D" w:rsidRDefault="00F819F3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Regulamentul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pentru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elevi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însoţite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</w:t>
            </w:r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tabele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luare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la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cunoştinţă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D01950" w:rsidRPr="0043257D" w:rsidRDefault="00F819F3" w:rsidP="009E388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Re</w:t>
            </w:r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gulamentul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ordine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interioară</w:t>
            </w:r>
            <w:proofErr w:type="spellEnd"/>
          </w:p>
          <w:p w:rsidR="00F819F3" w:rsidRPr="0043257D" w:rsidRDefault="00F819F3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Teste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evaluare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sumativă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la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sfârşit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capitol</w:t>
            </w:r>
          </w:p>
          <w:p w:rsidR="00F819F3" w:rsidRPr="0043257D" w:rsidRDefault="00F819F3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Fişe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opţiuni–clasele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X-a 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și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alte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clase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început</w:t>
            </w:r>
            <w:proofErr w:type="spellEnd"/>
          </w:p>
          <w:p w:rsidR="00F819F3" w:rsidRPr="0043257D" w:rsidRDefault="00F819F3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Fişe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psihope</w:t>
            </w:r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dagogie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completate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diriginţi</w:t>
            </w:r>
            <w:proofErr w:type="spellEnd"/>
          </w:p>
          <w:p w:rsidR="00F819F3" w:rsidRPr="0043257D" w:rsidRDefault="00F819F3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Baza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</w:t>
            </w:r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date cu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situaţia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absolvenţilor</w:t>
            </w:r>
            <w:proofErr w:type="spellEnd"/>
          </w:p>
          <w:p w:rsidR="00F819F3" w:rsidRPr="0043257D" w:rsidRDefault="00F819F3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Procese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verbale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ședințe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/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activități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/ore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deschise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819F3" w:rsidRPr="0043257D" w:rsidRDefault="00F819F3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Realizarea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unor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planificări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comune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819F3" w:rsidRPr="0043257D" w:rsidRDefault="00F819F3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Fişe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lucru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(de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teorie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,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exerciţii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etc.)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funcţie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categoria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gr</w:t>
            </w:r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upă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din care</w:t>
            </w:r>
            <w:r w:rsidR="00D01950">
              <w:t xml:space="preserve"> </w:t>
            </w:r>
            <w:proofErr w:type="spellStart"/>
            <w:r w:rsidR="00F16620">
              <w:rPr>
                <w:rFonts w:asciiTheme="minorHAnsi" w:hAnsiTheme="minorHAnsi" w:cstheme="minorHAnsi"/>
                <w:sz w:val="22"/>
                <w:szCs w:val="22"/>
              </w:rPr>
              <w:t>fac</w:t>
            </w:r>
            <w:proofErr w:type="spellEnd"/>
            <w:r w:rsidR="00F16620">
              <w:rPr>
                <w:rFonts w:asciiTheme="minorHAnsi" w:hAnsiTheme="minorHAnsi" w:cstheme="minorHAnsi"/>
                <w:sz w:val="22"/>
                <w:szCs w:val="22"/>
              </w:rPr>
              <w:t xml:space="preserve"> parte </w:t>
            </w:r>
            <w:proofErr w:type="spellStart"/>
            <w:r w:rsidR="00F16620">
              <w:rPr>
                <w:rFonts w:asciiTheme="minorHAnsi" w:hAnsiTheme="minorHAnsi" w:cstheme="minorHAnsi"/>
                <w:sz w:val="22"/>
                <w:szCs w:val="22"/>
              </w:rPr>
              <w:t>elevii</w:t>
            </w:r>
            <w:proofErr w:type="spellEnd"/>
          </w:p>
          <w:p w:rsidR="00F819F3" w:rsidRPr="0043257D" w:rsidRDefault="00F819F3" w:rsidP="00F819F3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Utilizarea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strategiilor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pentru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învăţarea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centrată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elev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grupe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lucru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şi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diferite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contexte</w:t>
            </w:r>
            <w:proofErr w:type="spellEnd"/>
          </w:p>
          <w:p w:rsidR="00F819F3" w:rsidRPr="00AB48D5" w:rsidRDefault="00F819F3" w:rsidP="00FC0536">
            <w:pPr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Raportarea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permanenţă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la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planul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îmbunătăţire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şi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ur</w:t>
            </w:r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mărirea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acţiunilor</w:t>
            </w:r>
            <w:proofErr w:type="spellEnd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D01950" w:rsidRPr="0043257D">
              <w:rPr>
                <w:rFonts w:asciiTheme="minorHAnsi" w:hAnsiTheme="minorHAnsi" w:cstheme="minorHAnsi"/>
                <w:sz w:val="22"/>
                <w:szCs w:val="22"/>
              </w:rPr>
              <w:t>desfăşurate</w:t>
            </w:r>
            <w:proofErr w:type="spellEnd"/>
          </w:p>
          <w:p w:rsidR="00F819F3" w:rsidRPr="003B46DF" w:rsidRDefault="00F819F3" w:rsidP="007C756C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Resurse</w:t>
            </w:r>
            <w:proofErr w:type="spellEnd"/>
            <w:r w:rsidRPr="005A0E3E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materiale</w:t>
            </w:r>
            <w:proofErr w:type="spellEnd"/>
          </w:p>
          <w:p w:rsidR="00F819F3" w:rsidRPr="0043257D" w:rsidRDefault="00F819F3" w:rsidP="005A0E3E">
            <w:pPr>
              <w:numPr>
                <w:ilvl w:val="1"/>
                <w:numId w:val="41"/>
              </w:numPr>
              <w:ind w:left="459" w:firstLine="62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Retroproiectoare</w:t>
            </w:r>
            <w:proofErr w:type="spellEnd"/>
          </w:p>
          <w:p w:rsidR="00F819F3" w:rsidRPr="0043257D" w:rsidRDefault="00F819F3" w:rsidP="005A0E3E">
            <w:pPr>
              <w:numPr>
                <w:ilvl w:val="1"/>
                <w:numId w:val="41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Videoproiectoare</w:t>
            </w:r>
            <w:proofErr w:type="spellEnd"/>
          </w:p>
          <w:p w:rsidR="00F819F3" w:rsidRPr="0043257D" w:rsidRDefault="00F819F3" w:rsidP="005A0E3E">
            <w:pPr>
              <w:numPr>
                <w:ilvl w:val="1"/>
                <w:numId w:val="41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Computere</w:t>
            </w:r>
            <w:proofErr w:type="spellEnd"/>
            <w:r w:rsidR="00F1662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819F3" w:rsidRPr="0043257D" w:rsidRDefault="00F819F3" w:rsidP="005A0E3E">
            <w:pPr>
              <w:numPr>
                <w:ilvl w:val="1"/>
                <w:numId w:val="41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Flipcharturi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819F3" w:rsidRPr="0043257D" w:rsidRDefault="007C756C" w:rsidP="005A0E3E">
            <w:pPr>
              <w:numPr>
                <w:ilvl w:val="1"/>
                <w:numId w:val="41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Truse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>echipamente</w:t>
            </w:r>
            <w:proofErr w:type="spellEnd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819F3" w:rsidRPr="0043257D" w:rsidRDefault="00F819F3" w:rsidP="005A0E3E">
            <w:pPr>
              <w:numPr>
                <w:ilvl w:val="1"/>
                <w:numId w:val="41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Dif</w:t>
            </w:r>
            <w:r w:rsidR="007C756C" w:rsidRPr="0043257D">
              <w:rPr>
                <w:rFonts w:asciiTheme="minorHAnsi" w:hAnsiTheme="minorHAnsi" w:cstheme="minorHAnsi"/>
                <w:sz w:val="22"/>
                <w:szCs w:val="22"/>
              </w:rPr>
              <w:t>erite</w:t>
            </w:r>
            <w:proofErr w:type="spellEnd"/>
            <w:r w:rsidR="007C756C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C756C" w:rsidRPr="0043257D">
              <w:rPr>
                <w:rFonts w:asciiTheme="minorHAnsi" w:hAnsiTheme="minorHAnsi" w:cstheme="minorHAnsi"/>
                <w:sz w:val="22"/>
                <w:szCs w:val="22"/>
              </w:rPr>
              <w:t>aparate</w:t>
            </w:r>
            <w:proofErr w:type="spellEnd"/>
          </w:p>
          <w:p w:rsidR="007C756C" w:rsidRPr="005A0E3E" w:rsidRDefault="00F819F3" w:rsidP="003B46DF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Materiale</w:t>
            </w:r>
            <w:proofErr w:type="spellEnd"/>
            <w:r w:rsidRPr="005A0E3E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învăţare</w:t>
            </w:r>
            <w:proofErr w:type="spellEnd"/>
          </w:p>
          <w:p w:rsidR="00F819F3" w:rsidRPr="0043257D" w:rsidRDefault="00F819F3" w:rsidP="005A0E3E">
            <w:pPr>
              <w:numPr>
                <w:ilvl w:val="0"/>
                <w:numId w:val="42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Fişe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lucru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;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manuale</w:t>
            </w:r>
            <w:proofErr w:type="spellEnd"/>
          </w:p>
          <w:p w:rsidR="00F819F3" w:rsidRPr="0043257D" w:rsidRDefault="007C756C" w:rsidP="005A0E3E">
            <w:pPr>
              <w:numPr>
                <w:ilvl w:val="0"/>
                <w:numId w:val="42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Cărţi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articole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>referate</w:t>
            </w:r>
            <w:proofErr w:type="spellEnd"/>
            <w:r w:rsidR="00F819F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7C756C" w:rsidRPr="005A0E3E" w:rsidRDefault="00F819F3" w:rsidP="005A0E3E">
            <w:pPr>
              <w:numPr>
                <w:ilvl w:val="0"/>
                <w:numId w:val="42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Utilizare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C756C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Internet– </w:t>
            </w:r>
            <w:proofErr w:type="spellStart"/>
            <w:r w:rsidR="007C756C" w:rsidRPr="0043257D">
              <w:rPr>
                <w:rFonts w:asciiTheme="minorHAnsi" w:hAnsiTheme="minorHAnsi" w:cstheme="minorHAnsi"/>
                <w:sz w:val="22"/>
                <w:szCs w:val="22"/>
              </w:rPr>
              <w:t>prelucrare</w:t>
            </w:r>
            <w:proofErr w:type="spellEnd"/>
            <w:r w:rsidR="007C756C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material</w:t>
            </w:r>
          </w:p>
          <w:p w:rsidR="007C756C" w:rsidRPr="005A0E3E" w:rsidRDefault="00F819F3" w:rsidP="005A0E3E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Modalităţi</w:t>
            </w:r>
            <w:proofErr w:type="spellEnd"/>
            <w:r w:rsidRPr="005A0E3E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5A0E3E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lucru</w:t>
            </w:r>
            <w:proofErr w:type="spellEnd"/>
            <w:r w:rsidRPr="005A0E3E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 </w:t>
            </w:r>
          </w:p>
          <w:p w:rsidR="00F819F3" w:rsidRPr="0043257D" w:rsidRDefault="009E3883" w:rsidP="005A0E3E">
            <w:pPr>
              <w:pStyle w:val="Listparagraf"/>
              <w:numPr>
                <w:ilvl w:val="0"/>
                <w:numId w:val="46"/>
              </w:num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43257D">
              <w:rPr>
                <w:rFonts w:asciiTheme="minorHAnsi" w:hAnsiTheme="minorHAnsi" w:cstheme="minorHAnsi"/>
              </w:rPr>
              <w:t>Tradiţional</w:t>
            </w:r>
            <w:proofErr w:type="spellEnd"/>
            <w:r w:rsidRPr="0043257D">
              <w:rPr>
                <w:rFonts w:asciiTheme="minorHAnsi" w:hAnsiTheme="minorHAnsi" w:cstheme="minorHAnsi"/>
              </w:rPr>
              <w:t xml:space="preserve"> (cu </w:t>
            </w:r>
            <w:proofErr w:type="spellStart"/>
            <w:r w:rsidRPr="0043257D">
              <w:rPr>
                <w:rFonts w:asciiTheme="minorHAnsi" w:hAnsiTheme="minorHAnsi" w:cstheme="minorHAnsi"/>
              </w:rPr>
              <w:t>întreaga</w:t>
            </w:r>
            <w:proofErr w:type="spellEnd"/>
            <w:r w:rsidRPr="0043257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</w:rPr>
              <w:t>clasă</w:t>
            </w:r>
            <w:proofErr w:type="spellEnd"/>
            <w:r w:rsidRPr="0043257D">
              <w:rPr>
                <w:rFonts w:asciiTheme="minorHAnsi" w:hAnsiTheme="minorHAnsi" w:cstheme="minorHAnsi"/>
              </w:rPr>
              <w:t>)</w:t>
            </w:r>
          </w:p>
          <w:p w:rsidR="00F819F3" w:rsidRPr="0043257D" w:rsidRDefault="009E3883" w:rsidP="005A0E3E">
            <w:pPr>
              <w:pStyle w:val="Listparagraf"/>
              <w:numPr>
                <w:ilvl w:val="0"/>
                <w:numId w:val="46"/>
              </w:num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43257D">
              <w:rPr>
                <w:rFonts w:asciiTheme="minorHAnsi" w:hAnsiTheme="minorHAnsi" w:cstheme="minorHAnsi"/>
              </w:rPr>
              <w:t>Activitate</w:t>
            </w:r>
            <w:proofErr w:type="spellEnd"/>
            <w:r w:rsidRPr="0043257D">
              <w:rPr>
                <w:rFonts w:asciiTheme="minorHAnsi" w:hAnsiTheme="minorHAnsi" w:cstheme="minorHAnsi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</w:rPr>
              <w:t>proiect</w:t>
            </w:r>
            <w:proofErr w:type="spellEnd"/>
          </w:p>
          <w:p w:rsidR="009E3883" w:rsidRPr="0043257D" w:rsidRDefault="009E3883" w:rsidP="005A0E3E">
            <w:pPr>
              <w:pStyle w:val="Listparagraf"/>
              <w:numPr>
                <w:ilvl w:val="0"/>
                <w:numId w:val="46"/>
              </w:num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43257D">
              <w:rPr>
                <w:rFonts w:asciiTheme="minorHAnsi" w:hAnsiTheme="minorHAnsi" w:cstheme="minorHAnsi"/>
              </w:rPr>
              <w:t>Lucrul</w:t>
            </w:r>
            <w:proofErr w:type="spellEnd"/>
            <w:r w:rsidRPr="0043257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</w:rPr>
              <w:t>pe</w:t>
            </w:r>
            <w:proofErr w:type="spellEnd"/>
            <w:r w:rsidRPr="0043257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</w:rPr>
              <w:t>grupe</w:t>
            </w:r>
            <w:proofErr w:type="spellEnd"/>
          </w:p>
          <w:p w:rsidR="009E3883" w:rsidRPr="009E3883" w:rsidRDefault="009E3883" w:rsidP="009E3883">
            <w:pPr>
              <w:pStyle w:val="Listparagraf"/>
              <w:numPr>
                <w:ilvl w:val="0"/>
                <w:numId w:val="46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t>Lucrul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perechi</w:t>
            </w:r>
            <w:proofErr w:type="spellEnd"/>
          </w:p>
          <w:p w:rsidR="009E3883" w:rsidRPr="009E3883" w:rsidRDefault="00F819F3" w:rsidP="009E3883">
            <w:pPr>
              <w:pStyle w:val="Listparagraf"/>
              <w:numPr>
                <w:ilvl w:val="0"/>
                <w:numId w:val="46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453D8">
              <w:t>Chestionare</w:t>
            </w:r>
            <w:proofErr w:type="spellEnd"/>
            <w:r w:rsidRPr="004453D8">
              <w:t xml:space="preserve"> </w:t>
            </w:r>
            <w:proofErr w:type="spellStart"/>
            <w:r w:rsidR="009E3883">
              <w:t>pentru</w:t>
            </w:r>
            <w:proofErr w:type="spellEnd"/>
            <w:r w:rsidR="009E3883">
              <w:t xml:space="preserve"> </w:t>
            </w:r>
            <w:proofErr w:type="spellStart"/>
            <w:r w:rsidR="009E3883">
              <w:t>evaluarea</w:t>
            </w:r>
            <w:proofErr w:type="spellEnd"/>
            <w:r w:rsidR="009E3883">
              <w:t xml:space="preserve"> </w:t>
            </w:r>
            <w:proofErr w:type="spellStart"/>
            <w:r w:rsidR="009E3883">
              <w:t>comunicării</w:t>
            </w:r>
            <w:proofErr w:type="spellEnd"/>
          </w:p>
          <w:p w:rsidR="009E3883" w:rsidRPr="009E3883" w:rsidRDefault="00F819F3" w:rsidP="009E3883">
            <w:pPr>
              <w:pStyle w:val="Listparagraf"/>
              <w:numPr>
                <w:ilvl w:val="0"/>
                <w:numId w:val="46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453D8">
              <w:t>Alcătuirea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planificărilor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calendaristice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şi</w:t>
            </w:r>
            <w:proofErr w:type="spellEnd"/>
            <w:r w:rsidRPr="004453D8">
              <w:t xml:space="preserve"> a </w:t>
            </w:r>
            <w:proofErr w:type="spellStart"/>
            <w:r w:rsidRPr="004453D8">
              <w:t>celor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pe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unităţi</w:t>
            </w:r>
            <w:proofErr w:type="spellEnd"/>
            <w:r w:rsidRPr="004453D8">
              <w:t xml:space="preserve"> de </w:t>
            </w:r>
            <w:proofErr w:type="spellStart"/>
            <w:r w:rsidRPr="004453D8">
              <w:t>învăţare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să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aibă</w:t>
            </w:r>
            <w:proofErr w:type="spellEnd"/>
            <w:r w:rsidRPr="004453D8">
              <w:t xml:space="preserve"> </w:t>
            </w:r>
            <w:proofErr w:type="spellStart"/>
            <w:r w:rsidR="009E3883">
              <w:t>în</w:t>
            </w:r>
            <w:proofErr w:type="spellEnd"/>
            <w:r w:rsidR="009E3883">
              <w:t xml:space="preserve"> </w:t>
            </w:r>
            <w:proofErr w:type="spellStart"/>
            <w:r w:rsidR="009E3883">
              <w:t>vedere</w:t>
            </w:r>
            <w:proofErr w:type="spellEnd"/>
            <w:r w:rsidR="009E3883">
              <w:t xml:space="preserve"> </w:t>
            </w:r>
            <w:proofErr w:type="spellStart"/>
            <w:r w:rsidR="009E3883">
              <w:t>participarea</w:t>
            </w:r>
            <w:proofErr w:type="spellEnd"/>
            <w:r w:rsidR="009E3883">
              <w:t xml:space="preserve"> </w:t>
            </w:r>
            <w:proofErr w:type="spellStart"/>
            <w:r w:rsidR="009E3883">
              <w:t>elevilor</w:t>
            </w:r>
            <w:proofErr w:type="spellEnd"/>
          </w:p>
          <w:p w:rsidR="009E3883" w:rsidRPr="009E3883" w:rsidRDefault="00F819F3" w:rsidP="009E3883">
            <w:pPr>
              <w:pStyle w:val="Listparagraf"/>
              <w:numPr>
                <w:ilvl w:val="0"/>
                <w:numId w:val="46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453D8">
              <w:t>Orarul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activităţilor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diferen</w:t>
            </w:r>
            <w:r w:rsidR="009E3883">
              <w:t>ţiate</w:t>
            </w:r>
            <w:proofErr w:type="spellEnd"/>
            <w:r w:rsidR="009E3883">
              <w:t xml:space="preserve"> (</w:t>
            </w:r>
            <w:proofErr w:type="spellStart"/>
            <w:r w:rsidR="009E3883">
              <w:t>recuperare</w:t>
            </w:r>
            <w:proofErr w:type="spellEnd"/>
            <w:r w:rsidR="009E3883">
              <w:t xml:space="preserve">, </w:t>
            </w:r>
            <w:proofErr w:type="spellStart"/>
            <w:r w:rsidR="009E3883">
              <w:t>performanţă</w:t>
            </w:r>
            <w:proofErr w:type="spellEnd"/>
            <w:r w:rsidR="009E3883">
              <w:t>)</w:t>
            </w:r>
          </w:p>
          <w:p w:rsidR="0043257D" w:rsidRPr="0043257D" w:rsidRDefault="00F819F3" w:rsidP="0043257D">
            <w:pPr>
              <w:pStyle w:val="Listparagraf"/>
              <w:numPr>
                <w:ilvl w:val="0"/>
                <w:numId w:val="46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453D8">
              <w:t>Aplicarea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autoevaluării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prin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prezentarea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unor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bareme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clare</w:t>
            </w:r>
            <w:proofErr w:type="spellEnd"/>
            <w:r w:rsidRPr="004453D8">
              <w:t xml:space="preserve"> (auto-</w:t>
            </w:r>
            <w:proofErr w:type="spellStart"/>
            <w:r w:rsidRPr="004453D8">
              <w:t>notarea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ac</w:t>
            </w:r>
            <w:r w:rsidR="009E3883">
              <w:t>tivităţilor</w:t>
            </w:r>
            <w:proofErr w:type="spellEnd"/>
            <w:r w:rsidR="009E3883">
              <w:t xml:space="preserve"> </w:t>
            </w:r>
            <w:proofErr w:type="spellStart"/>
            <w:r w:rsidR="009E3883">
              <w:t>proprii</w:t>
            </w:r>
            <w:proofErr w:type="spellEnd"/>
            <w:r w:rsidR="009E3883">
              <w:t xml:space="preserve"> </w:t>
            </w:r>
            <w:proofErr w:type="spellStart"/>
            <w:r w:rsidR="009E3883">
              <w:t>după</w:t>
            </w:r>
            <w:proofErr w:type="spellEnd"/>
            <w:r w:rsidR="009E3883">
              <w:t xml:space="preserve"> </w:t>
            </w:r>
            <w:proofErr w:type="spellStart"/>
            <w:r w:rsidR="009E3883">
              <w:t>barem</w:t>
            </w:r>
            <w:proofErr w:type="spellEnd"/>
            <w:r w:rsidR="009E3883">
              <w:t>)</w:t>
            </w:r>
          </w:p>
          <w:p w:rsidR="0043257D" w:rsidRPr="0043257D" w:rsidRDefault="009E3883" w:rsidP="0043257D">
            <w:pPr>
              <w:pStyle w:val="Listparagraf"/>
              <w:numPr>
                <w:ilvl w:val="0"/>
                <w:numId w:val="46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t>Cataloagele</w:t>
            </w:r>
            <w:proofErr w:type="spellEnd"/>
            <w:r>
              <w:t xml:space="preserve"> </w:t>
            </w:r>
            <w:proofErr w:type="spellStart"/>
            <w:r>
              <w:t>şcolare</w:t>
            </w:r>
            <w:proofErr w:type="spellEnd"/>
          </w:p>
          <w:p w:rsidR="00F819F3" w:rsidRPr="0043257D" w:rsidRDefault="00F819F3" w:rsidP="0043257D">
            <w:pPr>
              <w:pStyle w:val="Listparagraf"/>
              <w:numPr>
                <w:ilvl w:val="0"/>
                <w:numId w:val="46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453D8">
              <w:t>Mapele</w:t>
            </w:r>
            <w:proofErr w:type="spellEnd"/>
            <w:r w:rsidRPr="004453D8">
              <w:t xml:space="preserve"> de </w:t>
            </w:r>
            <w:proofErr w:type="spellStart"/>
            <w:r w:rsidRPr="004453D8">
              <w:t>lucru</w:t>
            </w:r>
            <w:proofErr w:type="spellEnd"/>
            <w:r w:rsidRPr="004453D8">
              <w:t xml:space="preserve"> ale </w:t>
            </w:r>
            <w:proofErr w:type="spellStart"/>
            <w:r w:rsidRPr="004453D8">
              <w:t>elevilor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cuprind</w:t>
            </w:r>
            <w:proofErr w:type="spellEnd"/>
            <w:r w:rsidRPr="004453D8">
              <w:t xml:space="preserve">: </w:t>
            </w:r>
            <w:proofErr w:type="spellStart"/>
            <w:r w:rsidRPr="004453D8">
              <w:t>teste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iniţiale</w:t>
            </w:r>
            <w:proofErr w:type="spellEnd"/>
            <w:r w:rsidRPr="004453D8">
              <w:t xml:space="preserve">, </w:t>
            </w:r>
            <w:proofErr w:type="spellStart"/>
            <w:r w:rsidRPr="004453D8">
              <w:t>teste</w:t>
            </w:r>
            <w:proofErr w:type="spellEnd"/>
            <w:r w:rsidRPr="004453D8">
              <w:t xml:space="preserve"> de </w:t>
            </w:r>
            <w:proofErr w:type="spellStart"/>
            <w:r w:rsidRPr="004453D8">
              <w:t>evaluare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pe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parcurs</w:t>
            </w:r>
            <w:proofErr w:type="spellEnd"/>
            <w:r w:rsidRPr="004453D8">
              <w:t xml:space="preserve">, </w:t>
            </w:r>
            <w:proofErr w:type="spellStart"/>
            <w:r w:rsidRPr="004453D8">
              <w:t>fişe</w:t>
            </w:r>
            <w:proofErr w:type="spellEnd"/>
            <w:r w:rsidRPr="004453D8">
              <w:t xml:space="preserve"> de </w:t>
            </w:r>
            <w:proofErr w:type="spellStart"/>
            <w:r w:rsidRPr="004453D8">
              <w:t>lucru</w:t>
            </w:r>
            <w:proofErr w:type="spellEnd"/>
            <w:r w:rsidRPr="004453D8">
              <w:t xml:space="preserve">, </w:t>
            </w:r>
            <w:proofErr w:type="spellStart"/>
            <w:r w:rsidRPr="004453D8">
              <w:t>lucrări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scrise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semestriale</w:t>
            </w:r>
            <w:proofErr w:type="spellEnd"/>
            <w:r w:rsidRPr="004453D8">
              <w:t xml:space="preserve">, </w:t>
            </w:r>
            <w:proofErr w:type="spellStart"/>
            <w:r w:rsidRPr="004453D8">
              <w:t>portofolii</w:t>
            </w:r>
            <w:proofErr w:type="spellEnd"/>
            <w:r w:rsidRPr="004453D8">
              <w:t xml:space="preserve">, </w:t>
            </w:r>
            <w:proofErr w:type="spellStart"/>
            <w:r w:rsidRPr="004453D8">
              <w:t>studii</w:t>
            </w:r>
            <w:proofErr w:type="spellEnd"/>
            <w:r w:rsidRPr="004453D8">
              <w:t xml:space="preserve"> de </w:t>
            </w:r>
            <w:proofErr w:type="spellStart"/>
            <w:r w:rsidRPr="004453D8">
              <w:t>caz</w:t>
            </w:r>
            <w:proofErr w:type="spellEnd"/>
            <w:r w:rsidRPr="004453D8">
              <w:t xml:space="preserve"> (</w:t>
            </w:r>
            <w:proofErr w:type="spellStart"/>
            <w:r w:rsidRPr="004453D8">
              <w:t>limba</w:t>
            </w:r>
            <w:proofErr w:type="spellEnd"/>
            <w:r w:rsidRPr="004453D8">
              <w:t xml:space="preserve"> </w:t>
            </w:r>
            <w:proofErr w:type="spellStart"/>
            <w:r w:rsidRPr="004453D8">
              <w:t>română–clasa</w:t>
            </w:r>
            <w:proofErr w:type="spellEnd"/>
            <w:r w:rsidRPr="004453D8">
              <w:t xml:space="preserve"> a XI-</w:t>
            </w:r>
            <w:proofErr w:type="gramStart"/>
            <w:r w:rsidRPr="004453D8">
              <w:t>a )etc</w:t>
            </w:r>
            <w:proofErr w:type="gramEnd"/>
            <w:r w:rsidRPr="0043257D">
              <w:t xml:space="preserve">. </w:t>
            </w:r>
          </w:p>
          <w:p w:rsidR="00F819F3" w:rsidRPr="004453D8" w:rsidRDefault="00F819F3" w:rsidP="00FC0536">
            <w:pPr>
              <w:jc w:val="both"/>
              <w:rPr>
                <w:sz w:val="22"/>
                <w:szCs w:val="22"/>
              </w:rPr>
            </w:pPr>
          </w:p>
        </w:tc>
      </w:tr>
    </w:tbl>
    <w:p w:rsidR="00F819F3" w:rsidRPr="004453D8" w:rsidRDefault="00F819F3" w:rsidP="00F819F3">
      <w:pPr>
        <w:jc w:val="both"/>
        <w:rPr>
          <w:b/>
        </w:rPr>
      </w:pPr>
    </w:p>
    <w:p w:rsidR="00F819F3" w:rsidRPr="0043257D" w:rsidRDefault="00F819F3" w:rsidP="00F819F3">
      <w:pPr>
        <w:jc w:val="both"/>
        <w:rPr>
          <w:rFonts w:asciiTheme="minorHAnsi" w:hAnsiTheme="minorHAnsi" w:cstheme="minorHAnsi"/>
          <w:sz w:val="22"/>
          <w:szCs w:val="22"/>
        </w:rPr>
      </w:pPr>
      <w:r w:rsidRPr="0043257D">
        <w:rPr>
          <w:rFonts w:asciiTheme="minorHAnsi" w:hAnsiTheme="minorHAnsi" w:cstheme="minorHAnsi"/>
          <w:b/>
          <w:sz w:val="22"/>
          <w:szCs w:val="22"/>
        </w:rPr>
        <w:lastRenderedPageBreak/>
        <w:t xml:space="preserve">6.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Vă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rugăm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43257D">
        <w:rPr>
          <w:rFonts w:asciiTheme="minorHAnsi" w:hAnsiTheme="minorHAnsi" w:cstheme="minorHAnsi"/>
          <w:sz w:val="22"/>
          <w:szCs w:val="22"/>
        </w:rPr>
        <w:t>să</w:t>
      </w:r>
      <w:proofErr w:type="spellEnd"/>
      <w:proofErr w:type="gram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descrieţi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dificultăţile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care le-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aţi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întâmpinat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în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colectarea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dovezilor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şi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în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realizarea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îmbunătăţirilor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precum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şi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soluţiile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care le-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aţi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identificat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în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funcţie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factorii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listaţi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în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coloana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din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stânga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: </w:t>
      </w:r>
    </w:p>
    <w:p w:rsidR="00F819F3" w:rsidRPr="004453D8" w:rsidRDefault="00F819F3" w:rsidP="00F819F3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08"/>
        <w:gridCol w:w="3927"/>
        <w:gridCol w:w="3944"/>
      </w:tblGrid>
      <w:tr w:rsidR="00F819F3" w:rsidRPr="0043257D" w:rsidTr="00FC0536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Fişa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observare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</w:p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lecţiei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(format)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Dificultăţi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Soluţii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819F3" w:rsidRPr="0043257D" w:rsidTr="00FC053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9F3" w:rsidRPr="0043257D" w:rsidRDefault="00F819F3" w:rsidP="00FC05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Nu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sunt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dificultăți</w:t>
            </w:r>
            <w:proofErr w:type="spellEnd"/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9E388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Formatul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o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foaie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este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op</w:t>
            </w:r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tim</w:t>
            </w:r>
            <w:proofErr w:type="spellEnd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utilizare</w:t>
            </w:r>
            <w:proofErr w:type="spellEnd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şi</w:t>
            </w:r>
            <w:proofErr w:type="spellEnd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completare</w:t>
            </w:r>
            <w:proofErr w:type="spellEnd"/>
          </w:p>
        </w:tc>
      </w:tr>
      <w:tr w:rsidR="00F819F3" w:rsidRPr="0043257D" w:rsidTr="00FC05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Format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rapoarte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Nu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sunt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dificultăți</w:t>
            </w:r>
            <w:proofErr w:type="spellEnd"/>
          </w:p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819F3" w:rsidRPr="0043257D" w:rsidTr="00FC05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Descriptori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la 5.1 la 5.26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Clari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și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posibil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demonstrat</w:t>
            </w:r>
            <w:proofErr w:type="spellEnd"/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819F3" w:rsidRPr="0043257D" w:rsidTr="00FC05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Dovezi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sugerate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manual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9E388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Au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fost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stabilite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dovezi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specifice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fu</w:t>
            </w:r>
            <w:r w:rsidR="005A0E3E">
              <w:rPr>
                <w:rFonts w:asciiTheme="minorHAnsi" w:hAnsiTheme="minorHAnsi" w:cstheme="minorHAnsi"/>
                <w:sz w:val="22"/>
                <w:szCs w:val="22"/>
              </w:rPr>
              <w:t>ncţie</w:t>
            </w:r>
            <w:proofErr w:type="spellEnd"/>
            <w:r w:rsidR="005A0E3E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="005A0E3E">
              <w:rPr>
                <w:rFonts w:asciiTheme="minorHAnsi" w:hAnsiTheme="minorHAnsi" w:cstheme="minorHAnsi"/>
                <w:sz w:val="22"/>
                <w:szCs w:val="22"/>
              </w:rPr>
              <w:t>descriptorii</w:t>
            </w:r>
            <w:proofErr w:type="spellEnd"/>
            <w:r w:rsidR="005A0E3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A0E3E">
              <w:rPr>
                <w:rFonts w:asciiTheme="minorHAnsi" w:hAnsiTheme="minorHAnsi" w:cstheme="minorHAnsi"/>
                <w:sz w:val="22"/>
                <w:szCs w:val="22"/>
              </w:rPr>
              <w:t>specifici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Profesorii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identifică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permanent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dovezi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, ca</w:t>
            </w:r>
            <w:r w:rsidR="005A0E3E">
              <w:rPr>
                <w:rFonts w:asciiTheme="minorHAnsi" w:hAnsiTheme="minorHAnsi" w:cstheme="minorHAnsi"/>
                <w:sz w:val="22"/>
                <w:szCs w:val="22"/>
              </w:rPr>
              <w:t xml:space="preserve">re </w:t>
            </w:r>
            <w:proofErr w:type="spellStart"/>
            <w:r w:rsidR="005A0E3E">
              <w:rPr>
                <w:rFonts w:asciiTheme="minorHAnsi" w:hAnsiTheme="minorHAnsi" w:cstheme="minorHAnsi"/>
                <w:sz w:val="22"/>
                <w:szCs w:val="22"/>
              </w:rPr>
              <w:t>să</w:t>
            </w:r>
            <w:proofErr w:type="spellEnd"/>
            <w:r w:rsidR="005A0E3E">
              <w:rPr>
                <w:rFonts w:asciiTheme="minorHAnsi" w:hAnsiTheme="minorHAnsi" w:cstheme="minorHAnsi"/>
                <w:sz w:val="22"/>
                <w:szCs w:val="22"/>
              </w:rPr>
              <w:t xml:space="preserve"> le </w:t>
            </w:r>
            <w:proofErr w:type="spellStart"/>
            <w:r w:rsidR="005A0E3E">
              <w:rPr>
                <w:rFonts w:asciiTheme="minorHAnsi" w:hAnsiTheme="minorHAnsi" w:cstheme="minorHAnsi"/>
                <w:sz w:val="22"/>
                <w:szCs w:val="22"/>
              </w:rPr>
              <w:t>sprijine</w:t>
            </w:r>
            <w:proofErr w:type="spellEnd"/>
            <w:r w:rsidR="005A0E3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A0E3E">
              <w:rPr>
                <w:rFonts w:asciiTheme="minorHAnsi" w:hAnsiTheme="minorHAnsi" w:cstheme="minorHAnsi"/>
                <w:sz w:val="22"/>
                <w:szCs w:val="22"/>
              </w:rPr>
              <w:t>activităţile</w:t>
            </w:r>
            <w:proofErr w:type="spellEnd"/>
          </w:p>
        </w:tc>
      </w:tr>
      <w:tr w:rsidR="00F819F3" w:rsidRPr="0043257D" w:rsidTr="00FC05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Implicarea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membrilor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personalului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9E388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Număr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mare de cadre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didact</w:t>
            </w:r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ice</w:t>
            </w:r>
            <w:proofErr w:type="spellEnd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la </w:t>
            </w:r>
            <w:proofErr w:type="spellStart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nivelul</w:t>
            </w:r>
            <w:proofErr w:type="spellEnd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unităţii</w:t>
            </w:r>
            <w:proofErr w:type="spellEnd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şcolare</w:t>
            </w:r>
            <w:proofErr w:type="spellEnd"/>
          </w:p>
          <w:p w:rsidR="00F819F3" w:rsidRPr="0043257D" w:rsidRDefault="00F819F3" w:rsidP="009E388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9E38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Consultarea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manualului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autoev</w:t>
            </w:r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aluare</w:t>
            </w:r>
            <w:proofErr w:type="spellEnd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către</w:t>
            </w:r>
            <w:proofErr w:type="spellEnd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toţi</w:t>
            </w:r>
            <w:proofErr w:type="spellEnd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profesorii</w:t>
            </w:r>
            <w:proofErr w:type="spellEnd"/>
          </w:p>
          <w:p w:rsidR="00F819F3" w:rsidRPr="0043257D" w:rsidRDefault="00F819F3" w:rsidP="009E38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Implicarea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mai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intensă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cadrelor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didactice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pentru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creşterea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ivelului</w:t>
            </w:r>
            <w:proofErr w:type="spellEnd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calităţii</w:t>
            </w:r>
            <w:proofErr w:type="spellEnd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în</w:t>
            </w:r>
            <w:proofErr w:type="spellEnd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educaţie</w:t>
            </w:r>
            <w:proofErr w:type="spellEnd"/>
          </w:p>
        </w:tc>
      </w:tr>
      <w:tr w:rsidR="00F819F3" w:rsidRPr="0043257D" w:rsidTr="00FC05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Resurse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materiale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9E388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Număr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mare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consumabile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hârtie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toner etc.)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necesar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pentru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buna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desfăşurare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activităţilor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comisiei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(de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exemplu–aplicarea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chestionare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9E38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Asigurarea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consumabilelor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pentru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activitatea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comis</w:t>
            </w:r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iei</w:t>
            </w:r>
            <w:proofErr w:type="spellEnd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din </w:t>
            </w:r>
            <w:proofErr w:type="spellStart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venituri</w:t>
            </w:r>
            <w:proofErr w:type="spellEnd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9E3883" w:rsidRPr="0043257D">
              <w:rPr>
                <w:rFonts w:asciiTheme="minorHAnsi" w:hAnsiTheme="minorHAnsi" w:cstheme="minorHAnsi"/>
                <w:sz w:val="22"/>
                <w:szCs w:val="22"/>
              </w:rPr>
              <w:t>extrabugetare</w:t>
            </w:r>
            <w:proofErr w:type="spellEnd"/>
          </w:p>
        </w:tc>
      </w:tr>
      <w:tr w:rsidR="00F819F3" w:rsidRPr="0043257D" w:rsidTr="00FC053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>Altele</w:t>
            </w:r>
            <w:proofErr w:type="spellEnd"/>
            <w:r w:rsidRPr="004325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ind w:left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43257D" w:rsidRDefault="00F819F3" w:rsidP="00FC0536">
            <w:pPr>
              <w:ind w:left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819F3" w:rsidRPr="0043257D" w:rsidRDefault="00F819F3" w:rsidP="00F819F3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819F3" w:rsidRPr="0043257D" w:rsidRDefault="00F819F3" w:rsidP="00F819F3">
      <w:pPr>
        <w:jc w:val="both"/>
        <w:rPr>
          <w:rFonts w:asciiTheme="minorHAnsi" w:hAnsiTheme="minorHAnsi" w:cstheme="minorHAnsi"/>
          <w:sz w:val="22"/>
          <w:szCs w:val="22"/>
        </w:rPr>
      </w:pPr>
      <w:r w:rsidRPr="0043257D">
        <w:rPr>
          <w:rFonts w:asciiTheme="minorHAnsi" w:hAnsiTheme="minorHAnsi" w:cstheme="minorHAnsi"/>
          <w:b/>
          <w:sz w:val="22"/>
          <w:szCs w:val="22"/>
        </w:rPr>
        <w:t xml:space="preserve">7.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Vă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rugăm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descrieţi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succesele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care le-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aţi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avut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în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timpul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acestei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perioade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în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ceea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43257D">
        <w:rPr>
          <w:rFonts w:asciiTheme="minorHAnsi" w:hAnsiTheme="minorHAnsi" w:cstheme="minorHAnsi"/>
          <w:sz w:val="22"/>
          <w:szCs w:val="22"/>
        </w:rPr>
        <w:t>ce</w:t>
      </w:r>
      <w:proofErr w:type="spellEnd"/>
      <w:proofErr w:type="gram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priveşte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atingerea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descriptorilor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de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performanţă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de al 5.1 la 5.26. </w:t>
      </w:r>
    </w:p>
    <w:p w:rsidR="00F819F3" w:rsidRPr="0043257D" w:rsidRDefault="00F819F3" w:rsidP="00F819F3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79"/>
      </w:tblGrid>
      <w:tr w:rsidR="00F819F3" w:rsidRPr="00A83DE0" w:rsidTr="00FC0536">
        <w:tc>
          <w:tcPr>
            <w:tcW w:w="10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A83DE0" w:rsidRDefault="00F819F3" w:rsidP="00F819F3">
            <w:pPr>
              <w:numPr>
                <w:ilvl w:val="0"/>
                <w:numId w:val="40"/>
              </w:num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3DE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ACTIVITĂȚI REALIZATE: </w:t>
            </w:r>
          </w:p>
          <w:p w:rsidR="003B46DF" w:rsidRPr="00A83DE0" w:rsidRDefault="003B46DF" w:rsidP="003B46DF">
            <w:pPr>
              <w:numPr>
                <w:ilvl w:val="0"/>
                <w:numId w:val="48"/>
              </w:numPr>
              <w:jc w:val="both"/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Realizarea integrală a planului de şcolarizare</w:t>
            </w:r>
          </w:p>
          <w:p w:rsidR="003B46DF" w:rsidRPr="00A83DE0" w:rsidRDefault="003B46DF" w:rsidP="003B46DF">
            <w:pPr>
              <w:numPr>
                <w:ilvl w:val="0"/>
                <w:numId w:val="48"/>
              </w:numPr>
              <w:jc w:val="both"/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Monitorizarea respectării orarului de către cadrele didactice şi elevi</w:t>
            </w:r>
          </w:p>
          <w:p w:rsidR="003B46DF" w:rsidRPr="00A83DE0" w:rsidRDefault="003B46DF" w:rsidP="003B46DF">
            <w:pPr>
              <w:numPr>
                <w:ilvl w:val="0"/>
                <w:numId w:val="48"/>
              </w:numPr>
              <w:jc w:val="both"/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Monitorizarea frecvenţei, completarea documentelor şcolare şi verificarea ritmicităţii notării</w:t>
            </w:r>
          </w:p>
          <w:p w:rsidR="003B46DF" w:rsidRPr="00A83DE0" w:rsidRDefault="003B46DF" w:rsidP="003B46DF">
            <w:pPr>
              <w:numPr>
                <w:ilvl w:val="0"/>
                <w:numId w:val="48"/>
              </w:numPr>
              <w:jc w:val="both"/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Monitorizarea serviciului pe scoală</w:t>
            </w:r>
          </w:p>
          <w:p w:rsidR="003B46DF" w:rsidRPr="00A83DE0" w:rsidRDefault="003B46DF" w:rsidP="003B46DF">
            <w:pPr>
              <w:numPr>
                <w:ilvl w:val="0"/>
                <w:numId w:val="48"/>
              </w:numPr>
              <w:jc w:val="both"/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Monitorizarea completării şi semnării condicii de prezenţă</w:t>
            </w:r>
          </w:p>
          <w:p w:rsidR="003B46DF" w:rsidRPr="00A83DE0" w:rsidRDefault="003B46DF" w:rsidP="003B46DF">
            <w:pPr>
              <w:numPr>
                <w:ilvl w:val="0"/>
                <w:numId w:val="48"/>
              </w:numPr>
              <w:jc w:val="both"/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Monitorizarea lunară a parcurgerii materiei pentru toate cadrele didactice</w:t>
            </w:r>
          </w:p>
          <w:p w:rsidR="003B46DF" w:rsidRPr="00A83DE0" w:rsidRDefault="003B46DF" w:rsidP="003B46DF">
            <w:pPr>
              <w:numPr>
                <w:ilvl w:val="0"/>
                <w:numId w:val="48"/>
              </w:numPr>
              <w:jc w:val="both"/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Monitorizarea elevilor a căror părinţi sunt plecaţi în străinătate</w:t>
            </w:r>
          </w:p>
          <w:p w:rsidR="00A83DE0" w:rsidRPr="00DD0A38" w:rsidRDefault="003B46DF" w:rsidP="00DD0A38">
            <w:pPr>
              <w:numPr>
                <w:ilvl w:val="0"/>
                <w:numId w:val="48"/>
              </w:numPr>
              <w:jc w:val="both"/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Monitorizarea elevilor cu probleme disciplinare şi a celor cu număr mare de absenţe nemotivate</w:t>
            </w:r>
          </w:p>
          <w:p w:rsidR="003B46DF" w:rsidRPr="00A83DE0" w:rsidRDefault="003B46DF" w:rsidP="003B46DF">
            <w:pPr>
              <w:jc w:val="both"/>
              <w:rPr>
                <w:rFonts w:asciiTheme="minorHAnsi" w:hAnsiTheme="minorHAnsi" w:cstheme="minorHAnsi"/>
                <w:i/>
                <w:noProof/>
                <w:sz w:val="22"/>
                <w:szCs w:val="22"/>
                <w:lang w:val="ro-RO"/>
              </w:rPr>
            </w:pP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La  nivelul şcolii au  fost  organizate următoarele  activităţi</w:t>
            </w:r>
            <w:r w:rsidRPr="00A83DE0">
              <w:rPr>
                <w:rFonts w:asciiTheme="minorHAnsi" w:hAnsiTheme="minorHAnsi" w:cstheme="minorHAnsi"/>
                <w:i/>
                <w:noProof/>
                <w:sz w:val="22"/>
                <w:szCs w:val="22"/>
                <w:lang w:val="ro-RO"/>
              </w:rPr>
              <w:t>:</w:t>
            </w:r>
          </w:p>
          <w:p w:rsidR="00BF1464" w:rsidRPr="00A83DE0" w:rsidRDefault="00BF1464" w:rsidP="00BF1464">
            <w:pPr>
              <w:numPr>
                <w:ilvl w:val="0"/>
                <w:numId w:val="49"/>
              </w:numPr>
              <w:jc w:val="both"/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Activităţi metodice la nivelul ariilor curriculare şi în cadrul comisiei diriginţilor</w:t>
            </w:r>
          </w:p>
          <w:p w:rsidR="002D35E4" w:rsidRPr="00A83DE0" w:rsidRDefault="00BF1464" w:rsidP="002D35E4">
            <w:pPr>
              <w:numPr>
                <w:ilvl w:val="0"/>
                <w:numId w:val="49"/>
              </w:numPr>
              <w:jc w:val="both"/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Găsirea unor noi parteneri de practică</w:t>
            </w:r>
            <w:r w:rsidR="00A83DE0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 </w:t>
            </w: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pentru domeniile</w:t>
            </w:r>
            <w:r w:rsidRPr="00A83DE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ro-RO" w:eastAsia="ro-RO"/>
              </w:rPr>
              <w:t xml:space="preserve"> </w:t>
            </w:r>
            <w:r w:rsidRPr="00A83DE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val="ro-RO" w:eastAsia="ro-RO"/>
              </w:rPr>
              <w:t>Estetică şi îngrijirea corpului omenesc</w:t>
            </w:r>
            <w:r w:rsidRPr="00A83DE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ro-RO" w:eastAsia="ro-RO"/>
              </w:rPr>
              <w:t>,</w:t>
            </w:r>
            <w:r w:rsidR="00A83DE0" w:rsidRPr="00A83DE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ro-RO" w:eastAsia="ro-RO"/>
              </w:rPr>
              <w:t xml:space="preserve"> </w:t>
            </w:r>
            <w:r w:rsidR="00A83DE0" w:rsidRPr="00A83DE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val="ro-RO" w:eastAsia="ro-RO"/>
              </w:rPr>
              <w:t xml:space="preserve">Mecanică și </w:t>
            </w:r>
            <w:proofErr w:type="spellStart"/>
            <w:r w:rsidR="00A83DE0" w:rsidRPr="00A83DE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val="ro-RO" w:eastAsia="ro-RO"/>
              </w:rPr>
              <w:t>C</w:t>
            </w:r>
            <w:r w:rsidRPr="00A83DE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val="ro-RO" w:eastAsia="ro-RO"/>
              </w:rPr>
              <w:t>onstructii</w:t>
            </w:r>
            <w:proofErr w:type="spellEnd"/>
            <w:r w:rsidRPr="00A83DE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val="ro-RO" w:eastAsia="ro-RO"/>
              </w:rPr>
              <w:t xml:space="preserve">, </w:t>
            </w:r>
            <w:proofErr w:type="spellStart"/>
            <w:r w:rsidRPr="00A83DE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val="ro-RO" w:eastAsia="ro-RO"/>
              </w:rPr>
              <w:t>inst</w:t>
            </w:r>
            <w:r w:rsidR="00A83DE0" w:rsidRPr="00A83DE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val="ro-RO" w:eastAsia="ro-RO"/>
              </w:rPr>
              <w:t>alatii</w:t>
            </w:r>
            <w:proofErr w:type="spellEnd"/>
            <w:r w:rsidR="00A83DE0" w:rsidRPr="00A83DE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val="ro-RO" w:eastAsia="ro-RO"/>
              </w:rPr>
              <w:t xml:space="preserve"> si </w:t>
            </w:r>
            <w:proofErr w:type="spellStart"/>
            <w:r w:rsidR="00A83DE0" w:rsidRPr="00A83DE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val="ro-RO" w:eastAsia="ro-RO"/>
              </w:rPr>
              <w:t>lucrari</w:t>
            </w:r>
            <w:proofErr w:type="spellEnd"/>
            <w:r w:rsidRPr="00A83DE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val="ro-RO" w:eastAsia="ro-RO"/>
              </w:rPr>
              <w:t xml:space="preserve"> publice</w:t>
            </w:r>
          </w:p>
          <w:p w:rsidR="00BF1464" w:rsidRPr="00A83DE0" w:rsidRDefault="00BF1464" w:rsidP="002D35E4">
            <w:pPr>
              <w:numPr>
                <w:ilvl w:val="0"/>
                <w:numId w:val="49"/>
              </w:numPr>
              <w:jc w:val="both"/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Încheierea unor noi protocoale de colaborare cu alte unităţi de învăţământ, cum ar fi protocolul cu </w:t>
            </w:r>
            <w:proofErr w:type="spellStart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>Colegiul</w:t>
            </w:r>
            <w:proofErr w:type="spellEnd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>Tehnic</w:t>
            </w:r>
            <w:proofErr w:type="spellEnd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 xml:space="preserve"> “</w:t>
            </w:r>
            <w:proofErr w:type="spellStart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>Dimitrie</w:t>
            </w:r>
            <w:proofErr w:type="spellEnd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>Leonida</w:t>
            </w:r>
            <w:proofErr w:type="spellEnd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 xml:space="preserve">” </w:t>
            </w:r>
            <w:proofErr w:type="spellStart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>Petroșani</w:t>
            </w:r>
            <w:proofErr w:type="spellEnd"/>
            <w:r w:rsidR="002D35E4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,</w:t>
            </w:r>
            <w:r w:rsidR="00A83DE0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 </w:t>
            </w:r>
            <w:proofErr w:type="spellStart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>Facultatea</w:t>
            </w:r>
            <w:proofErr w:type="spellEnd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>Fizică</w:t>
            </w:r>
            <w:proofErr w:type="spellEnd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>Universității</w:t>
            </w:r>
            <w:proofErr w:type="spellEnd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 xml:space="preserve"> de Vest </w:t>
            </w:r>
            <w:proofErr w:type="spellStart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Timișoara</w:t>
            </w:r>
            <w:proofErr w:type="spellEnd"/>
            <w:r w:rsidR="00A83DE0" w:rsidRPr="00A83DE0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>Liceul</w:t>
            </w:r>
            <w:proofErr w:type="spellEnd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>Tehnologic</w:t>
            </w:r>
            <w:proofErr w:type="spellEnd"/>
            <w:r w:rsidR="00A83DE0" w:rsidRPr="00A83DE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 xml:space="preserve">”Ferdinand I” </w:t>
            </w:r>
            <w:proofErr w:type="spellStart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>Râmnicu</w:t>
            </w:r>
            <w:proofErr w:type="spellEnd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D35E4" w:rsidRPr="00A83DE0">
              <w:rPr>
                <w:rFonts w:asciiTheme="minorHAnsi" w:hAnsiTheme="minorHAnsi" w:cstheme="minorHAnsi"/>
                <w:sz w:val="22"/>
                <w:szCs w:val="22"/>
              </w:rPr>
              <w:t>Vâlcea</w:t>
            </w:r>
            <w:proofErr w:type="spellEnd"/>
          </w:p>
          <w:p w:rsidR="00BF1464" w:rsidRPr="00A83DE0" w:rsidRDefault="00BF1464" w:rsidP="00BF1464">
            <w:pPr>
              <w:numPr>
                <w:ilvl w:val="0"/>
                <w:numId w:val="49"/>
              </w:numPr>
              <w:jc w:val="both"/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Participarea elevilor la diferite proi</w:t>
            </w:r>
            <w:r w:rsidR="002D35E4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ecte educative: </w:t>
            </w:r>
            <w:r w:rsidR="00A83DE0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Ziua internaț</w:t>
            </w:r>
            <w:r w:rsidR="00A1547F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ională a bibliotecii, „Eminescu-</w:t>
            </w:r>
            <w:r w:rsidR="00A83DE0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Expresia intrgrală a sufletului româ</w:t>
            </w:r>
            <w:r w:rsidR="00504A46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n</w:t>
            </w:r>
            <w:r w:rsidR="00A83DE0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esc”, ”Hai să dăm mână cu mână”</w:t>
            </w:r>
            <w:r w:rsidR="00DD0A38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-Ziua principatelor României, </w:t>
            </w:r>
            <w:r w:rsidR="00504A46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Dragobete-</w:t>
            </w:r>
            <w:r w:rsidR="00DD0A38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„Sărbătoarea iubirii la români”,</w:t>
            </w:r>
            <w:r w:rsidR="00A83DE0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 </w:t>
            </w:r>
            <w:r w:rsidR="00504A46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Mă</w:t>
            </w:r>
            <w:r w:rsidR="00A83DE0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rțișor de ziua mamei</w:t>
            </w:r>
          </w:p>
          <w:p w:rsidR="00BF1464" w:rsidRPr="00A83DE0" w:rsidRDefault="00BF1464" w:rsidP="00504A46">
            <w:pPr>
              <w:numPr>
                <w:ilvl w:val="0"/>
                <w:numId w:val="49"/>
              </w:numPr>
              <w:jc w:val="both"/>
              <w:rPr>
                <w:rFonts w:asciiTheme="minorHAnsi" w:hAnsiTheme="minorHAnsi" w:cstheme="minorHAnsi"/>
                <w:noProof/>
                <w:sz w:val="22"/>
                <w:szCs w:val="22"/>
              </w:rPr>
            </w:pP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Acţiuni de prevenire şi </w:t>
            </w: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combatere a violenţei şi a consumului de droguri: </w:t>
            </w:r>
            <w:r w:rsidR="00F1662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„</w:t>
            </w:r>
            <w:r w:rsidR="00DD0A38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Ziua mondială a toleranț</w:t>
            </w:r>
            <w:r w:rsidR="00A83DE0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ei”, </w:t>
            </w:r>
            <w:r w:rsidR="00F1662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„</w:t>
            </w:r>
            <w:r w:rsidR="00DD0A38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Ziua mondială</w:t>
            </w:r>
            <w:r w:rsidR="00A83DE0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 a sănătății</w:t>
            </w:r>
            <w:r w:rsidR="00F1662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”</w:t>
            </w:r>
            <w:r w:rsidR="00A83DE0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, </w:t>
            </w:r>
            <w:r w:rsidR="00F1662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„</w:t>
            </w:r>
            <w:r w:rsidR="00A83DE0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Ziua internațională</w:t>
            </w:r>
            <w:r w:rsidR="00504A46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 a apei</w:t>
            </w:r>
            <w:r w:rsidR="00F1662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”</w:t>
            </w:r>
          </w:p>
          <w:p w:rsidR="00BF1464" w:rsidRDefault="00BF1464" w:rsidP="00BF1464">
            <w:pPr>
              <w:numPr>
                <w:ilvl w:val="0"/>
                <w:numId w:val="49"/>
              </w:numPr>
              <w:jc w:val="both"/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</w:rPr>
              <w:t>Acţiuni</w:t>
            </w:r>
            <w:r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 desfăşurate cu ocazia sărbătorilor de iarnă</w:t>
            </w:r>
            <w:r w:rsidR="00A83DE0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 ș</w:t>
            </w:r>
            <w:r w:rsidR="00DD0A38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i primăvară</w:t>
            </w:r>
            <w:r w:rsidR="00504A46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: „Crăciunul-darul bucuriei”</w:t>
            </w:r>
            <w:r w:rsidR="00A83DE0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, T</w:t>
            </w:r>
            <w:r w:rsidR="00DD0A38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â</w:t>
            </w:r>
            <w:r w:rsidR="00A83DE0" w:rsidRPr="00A83DE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rgul caritabil de Paște</w:t>
            </w:r>
          </w:p>
          <w:p w:rsidR="00DD0A38" w:rsidRPr="00A83DE0" w:rsidRDefault="00DD0A38" w:rsidP="00BF1464">
            <w:pPr>
              <w:numPr>
                <w:ilvl w:val="0"/>
                <w:numId w:val="49"/>
              </w:numPr>
              <w:jc w:val="both"/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Pariciparea elevilor la concursuri –„Citești și câstigi”, Cultur</w:t>
            </w:r>
            <w:r w:rsidR="00F1662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ă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 și civilizație, Multculturalitate și crea</w:t>
            </w:r>
            <w:r w:rsidR="00F1662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ț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ie din cadrul proiectului-</w:t>
            </w:r>
            <w:r w:rsidR="00F1662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Î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nv</w:t>
            </w:r>
            <w:r w:rsidR="00F1662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ăță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m s</w:t>
            </w:r>
            <w:r w:rsidR="00F1662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ă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 convie</w:t>
            </w:r>
            <w:r w:rsidR="00F1662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ț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uim armonios, edi</w:t>
            </w:r>
            <w:r w:rsidR="00F16620"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>ț</w:t>
            </w:r>
            <w:r>
              <w:rPr>
                <w:rFonts w:asciiTheme="minorHAnsi" w:hAnsiTheme="minorHAnsi" w:cstheme="minorHAnsi"/>
                <w:noProof/>
                <w:sz w:val="22"/>
                <w:szCs w:val="22"/>
                <w:lang w:val="ro-RO"/>
              </w:rPr>
              <w:t xml:space="preserve">ia a II-a </w:t>
            </w:r>
          </w:p>
          <w:p w:rsidR="00F819F3" w:rsidRPr="00A83DE0" w:rsidRDefault="00F819F3" w:rsidP="00FC0536">
            <w:pPr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819F3" w:rsidRPr="00A83DE0" w:rsidTr="003B46DF">
        <w:trPr>
          <w:trHeight w:val="70"/>
        </w:trPr>
        <w:tc>
          <w:tcPr>
            <w:tcW w:w="10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9F3" w:rsidRPr="00A83DE0" w:rsidRDefault="00F819F3" w:rsidP="003B46D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5A0E3E" w:rsidRPr="00A83DE0" w:rsidRDefault="005A0E3E" w:rsidP="00F819F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E3883" w:rsidRPr="0043257D" w:rsidRDefault="00F819F3" w:rsidP="00F819F3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43257D">
        <w:rPr>
          <w:rFonts w:asciiTheme="minorHAnsi" w:hAnsiTheme="minorHAnsi" w:cstheme="minorHAnsi"/>
          <w:sz w:val="22"/>
          <w:szCs w:val="22"/>
        </w:rPr>
        <w:t>Formular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completat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de</w:t>
      </w:r>
      <w:r w:rsidR="009E3883"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9E3883" w:rsidRPr="0043257D">
        <w:rPr>
          <w:rFonts w:asciiTheme="minorHAnsi" w:hAnsiTheme="minorHAnsi" w:cstheme="minorHAnsi"/>
          <w:sz w:val="22"/>
          <w:szCs w:val="22"/>
        </w:rPr>
        <w:t>coordonator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43257D">
        <w:rPr>
          <w:rFonts w:asciiTheme="minorHAnsi" w:hAnsiTheme="minorHAnsi" w:cstheme="minorHAnsi"/>
          <w:sz w:val="22"/>
          <w:szCs w:val="22"/>
        </w:rPr>
        <w:t>CEAC :</w:t>
      </w:r>
      <w:proofErr w:type="gramEnd"/>
      <w:r w:rsidR="005A0E3E">
        <w:rPr>
          <w:rFonts w:asciiTheme="minorHAnsi" w:hAnsiTheme="minorHAnsi" w:cstheme="minorHAnsi"/>
          <w:sz w:val="22"/>
          <w:szCs w:val="22"/>
        </w:rPr>
        <w:t xml:space="preserve"> </w:t>
      </w:r>
      <w:r w:rsidRPr="0043257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3257D">
        <w:rPr>
          <w:rFonts w:asciiTheme="minorHAnsi" w:hAnsiTheme="minorHAnsi" w:cstheme="minorHAnsi"/>
          <w:sz w:val="22"/>
          <w:szCs w:val="22"/>
        </w:rPr>
        <w:t>prof</w:t>
      </w:r>
      <w:proofErr w:type="spellEnd"/>
      <w:r w:rsidRPr="0043257D">
        <w:rPr>
          <w:rFonts w:asciiTheme="minorHAnsi" w:hAnsiTheme="minorHAnsi" w:cstheme="minorHAnsi"/>
          <w:sz w:val="22"/>
          <w:szCs w:val="22"/>
        </w:rPr>
        <w:t xml:space="preserve">. </w:t>
      </w:r>
      <w:r w:rsidR="005A0E3E">
        <w:rPr>
          <w:rFonts w:asciiTheme="minorHAnsi" w:hAnsiTheme="minorHAnsi" w:cstheme="minorHAnsi"/>
          <w:sz w:val="22"/>
          <w:szCs w:val="22"/>
        </w:rPr>
        <w:t xml:space="preserve"> </w:t>
      </w:r>
      <w:r w:rsidR="009E3883" w:rsidRPr="0043257D">
        <w:rPr>
          <w:rFonts w:asciiTheme="minorHAnsi" w:hAnsiTheme="minorHAnsi" w:cstheme="minorHAnsi"/>
          <w:sz w:val="22"/>
          <w:szCs w:val="22"/>
        </w:rPr>
        <w:t xml:space="preserve">Laszlo Olga </w:t>
      </w:r>
    </w:p>
    <w:p w:rsidR="0043257D" w:rsidRDefault="009E3883" w:rsidP="00F819F3">
      <w:pPr>
        <w:jc w:val="both"/>
        <w:rPr>
          <w:rFonts w:asciiTheme="minorHAnsi" w:hAnsiTheme="minorHAnsi" w:cstheme="minorHAnsi"/>
          <w:sz w:val="22"/>
          <w:szCs w:val="22"/>
        </w:rPr>
      </w:pPr>
      <w:r w:rsidRPr="0043257D">
        <w:rPr>
          <w:rFonts w:asciiTheme="minorHAnsi" w:hAnsiTheme="minorHAnsi" w:cstheme="minorHAnsi"/>
          <w:sz w:val="22"/>
          <w:szCs w:val="22"/>
        </w:rPr>
        <w:t xml:space="preserve">                                      </w:t>
      </w:r>
      <w:r w:rsidR="0043257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</w:t>
      </w:r>
    </w:p>
    <w:p w:rsidR="00F819F3" w:rsidRPr="0043257D" w:rsidRDefault="005A0E3E" w:rsidP="00F819F3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</w:t>
      </w:r>
      <w:r w:rsidR="0043257D">
        <w:rPr>
          <w:rFonts w:asciiTheme="minorHAnsi" w:hAnsiTheme="minorHAnsi" w:cstheme="minorHAnsi"/>
          <w:sz w:val="22"/>
          <w:szCs w:val="22"/>
        </w:rPr>
        <w:t xml:space="preserve">  </w:t>
      </w:r>
      <w:r w:rsidR="00F819F3" w:rsidRPr="0043257D">
        <w:rPr>
          <w:rFonts w:asciiTheme="minorHAnsi" w:hAnsiTheme="minorHAnsi" w:cstheme="minorHAnsi"/>
          <w:sz w:val="22"/>
          <w:szCs w:val="22"/>
        </w:rPr>
        <w:t xml:space="preserve">Director: </w:t>
      </w:r>
      <w:proofErr w:type="spellStart"/>
      <w:r w:rsidR="00F819F3" w:rsidRPr="0043257D">
        <w:rPr>
          <w:rFonts w:asciiTheme="minorHAnsi" w:hAnsiTheme="minorHAnsi" w:cstheme="minorHAnsi"/>
          <w:sz w:val="22"/>
          <w:szCs w:val="22"/>
        </w:rPr>
        <w:t>prof</w:t>
      </w:r>
      <w:proofErr w:type="spellEnd"/>
      <w:r w:rsidR="00F819F3" w:rsidRPr="0043257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9E3883" w:rsidRPr="0043257D">
        <w:rPr>
          <w:rFonts w:asciiTheme="minorHAnsi" w:hAnsiTheme="minorHAnsi" w:cstheme="minorHAnsi"/>
          <w:sz w:val="22"/>
          <w:szCs w:val="22"/>
        </w:rPr>
        <w:t>Hompot</w:t>
      </w:r>
      <w:proofErr w:type="spellEnd"/>
      <w:r w:rsidR="009E3883" w:rsidRPr="0043257D">
        <w:rPr>
          <w:rFonts w:asciiTheme="minorHAnsi" w:hAnsiTheme="minorHAnsi" w:cstheme="minorHAnsi"/>
          <w:sz w:val="22"/>
          <w:szCs w:val="22"/>
        </w:rPr>
        <w:t xml:space="preserve"> Monika</w:t>
      </w:r>
    </w:p>
    <w:p w:rsidR="00F819F3" w:rsidRPr="0043257D" w:rsidRDefault="00F819F3" w:rsidP="00F819F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819F3" w:rsidRPr="0043257D" w:rsidRDefault="00F819F3" w:rsidP="00F819F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03C1D" w:rsidRPr="0043257D" w:rsidRDefault="00503C1D" w:rsidP="00503C1D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503C1D" w:rsidRPr="0043257D" w:rsidSect="00402073">
      <w:headerReference w:type="default" r:id="rId8"/>
      <w:footerReference w:type="default" r:id="rId9"/>
      <w:pgSz w:w="12240" w:h="15840"/>
      <w:pgMar w:top="2936" w:right="851" w:bottom="851" w:left="1418" w:header="993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C40" w:rsidRDefault="00B05C40" w:rsidP="005F0977">
      <w:r>
        <w:separator/>
      </w:r>
    </w:p>
  </w:endnote>
  <w:endnote w:type="continuationSeparator" w:id="0">
    <w:p w:rsidR="00B05C40" w:rsidRDefault="00B05C40" w:rsidP="005F0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altName w:val="Arial Unicode MS"/>
    <w:charset w:val="80"/>
    <w:family w:val="swiss"/>
    <w:pitch w:val="variable"/>
    <w:sig w:usb0="00000000" w:usb1="00000000" w:usb2="00000000" w:usb3="00000000" w:csb0="00000000" w:csb1="00000000"/>
  </w:font>
  <w:font w:name="DejaVu Sans">
    <w:charset w:val="EE"/>
    <w:family w:val="swiss"/>
    <w:pitch w:val="variable"/>
    <w:sig w:usb0="E7002EFF" w:usb1="D200FDFF" w:usb2="0A046029" w:usb3="00000000" w:csb0="000001FF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44221"/>
      <w:docPartObj>
        <w:docPartGallery w:val="Page Numbers (Bottom of Page)"/>
        <w:docPartUnique/>
      </w:docPartObj>
    </w:sdtPr>
    <w:sdtContent>
      <w:p w:rsidR="00504A46" w:rsidRDefault="005834EA">
        <w:pPr>
          <w:pStyle w:val="Subsol"/>
          <w:jc w:val="right"/>
        </w:pPr>
        <w:fldSimple w:instr=" PAGE   \* MERGEFORMAT ">
          <w:r w:rsidR="00A1547F">
            <w:rPr>
              <w:noProof/>
            </w:rPr>
            <w:t>3</w:t>
          </w:r>
        </w:fldSimple>
      </w:p>
    </w:sdtContent>
  </w:sdt>
  <w:p w:rsidR="00504A46" w:rsidRDefault="00504A46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C40" w:rsidRDefault="00B05C40" w:rsidP="005F0977">
      <w:r>
        <w:separator/>
      </w:r>
    </w:p>
  </w:footnote>
  <w:footnote w:type="continuationSeparator" w:id="0">
    <w:p w:rsidR="00B05C40" w:rsidRDefault="00B05C40" w:rsidP="005F09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A46" w:rsidRDefault="005834EA" w:rsidP="00402073">
    <w:pPr>
      <w:pStyle w:val="Antet"/>
      <w:jc w:val="center"/>
    </w:pPr>
    <w:r w:rsidRPr="005834EA">
      <w:rPr>
        <w:noProof/>
      </w:rPr>
      <w:pict>
        <v:group id="_x0000_s2049" style="position:absolute;left:0;text-align:left;margin-left:-33.4pt;margin-top:-26.45pt;width:537.5pt;height:118.4pt;z-index:251658240" coordorigin="710,3774" coordsize="10646,2368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719;top:3774;width:5769;height:1884;mso-width-relative:margin;mso-height-relative:margin">
            <v:textbox>
              <w:txbxContent>
                <w:p w:rsidR="00504A46" w:rsidRPr="006671D4" w:rsidRDefault="00504A46" w:rsidP="00402073">
                  <w:pPr>
                    <w:jc w:val="center"/>
                    <w:rPr>
                      <w:b/>
                      <w:sz w:val="10"/>
                      <w:szCs w:val="10"/>
                    </w:rPr>
                  </w:pPr>
                </w:p>
                <w:p w:rsidR="00504A46" w:rsidRPr="006671D4" w:rsidRDefault="00504A46" w:rsidP="00402073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6671D4">
                    <w:rPr>
                      <w:b/>
                      <w:sz w:val="16"/>
                      <w:szCs w:val="16"/>
                    </w:rPr>
                    <w:t>COLEGIUL TEHNIC ENERGETIC</w:t>
                  </w:r>
                </w:p>
                <w:p w:rsidR="00504A46" w:rsidRDefault="00504A46" w:rsidP="009069E8">
                  <w:pPr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6671D4">
                    <w:rPr>
                      <w:b/>
                      <w:i/>
                      <w:sz w:val="16"/>
                      <w:szCs w:val="16"/>
                    </w:rPr>
                    <w:t>„DRAGOMIR HURMUZESCU”</w:t>
                  </w:r>
                </w:p>
                <w:p w:rsidR="00504A46" w:rsidRPr="009069E8" w:rsidRDefault="00504A46" w:rsidP="009069E8">
                  <w:pPr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>
                    <w:rPr>
                      <w:b/>
                      <w:i/>
                      <w:sz w:val="16"/>
                      <w:szCs w:val="16"/>
                    </w:rPr>
                    <w:t>ŞCOALĂ EUROPEANĂ</w:t>
                  </w:r>
                </w:p>
                <w:p w:rsidR="00504A46" w:rsidRPr="006671D4" w:rsidRDefault="00504A46" w:rsidP="00402073">
                  <w:pPr>
                    <w:jc w:val="center"/>
                    <w:rPr>
                      <w:sz w:val="16"/>
                      <w:szCs w:val="16"/>
                      <w:lang w:val="pt-BR"/>
                    </w:rPr>
                  </w:pPr>
                  <w:r w:rsidRPr="006671D4">
                    <w:rPr>
                      <w:sz w:val="16"/>
                      <w:szCs w:val="16"/>
                      <w:lang w:val="pt-BR"/>
                    </w:rPr>
                    <w:t>str.</w:t>
                  </w:r>
                  <w:r>
                    <w:rPr>
                      <w:sz w:val="16"/>
                      <w:szCs w:val="16"/>
                      <w:lang w:val="pt-BR"/>
                    </w:rPr>
                    <w:t xml:space="preserve"> </w:t>
                  </w:r>
                  <w:r w:rsidRPr="006671D4">
                    <w:rPr>
                      <w:sz w:val="16"/>
                      <w:szCs w:val="16"/>
                      <w:lang w:val="pt-BR"/>
                    </w:rPr>
                    <w:t>Titu Maiorescu nr.</w:t>
                  </w:r>
                  <w:r>
                    <w:rPr>
                      <w:sz w:val="16"/>
                      <w:szCs w:val="16"/>
                      <w:lang w:val="pt-BR"/>
                    </w:rPr>
                    <w:t xml:space="preserve"> </w:t>
                  </w:r>
                  <w:r w:rsidRPr="006671D4">
                    <w:rPr>
                      <w:sz w:val="16"/>
                      <w:szCs w:val="16"/>
                      <w:lang w:val="pt-BR"/>
                    </w:rPr>
                    <w:t>28, Deva</w:t>
                  </w:r>
                </w:p>
                <w:p w:rsidR="00504A46" w:rsidRPr="006671D4" w:rsidRDefault="00504A46" w:rsidP="00402073">
                  <w:pPr>
                    <w:jc w:val="center"/>
                    <w:rPr>
                      <w:sz w:val="16"/>
                      <w:szCs w:val="16"/>
                      <w:lang w:val="fr-FR"/>
                    </w:rPr>
                  </w:pPr>
                  <w:r w:rsidRPr="006671D4">
                    <w:rPr>
                      <w:sz w:val="16"/>
                      <w:szCs w:val="16"/>
                      <w:lang w:val="fr-FR"/>
                    </w:rPr>
                    <w:t>Tel.</w:t>
                  </w:r>
                  <w:r>
                    <w:rPr>
                      <w:sz w:val="16"/>
                      <w:szCs w:val="16"/>
                      <w:lang w:val="fr-FR"/>
                    </w:rPr>
                    <w:t xml:space="preserve"> </w:t>
                  </w:r>
                  <w:r w:rsidRPr="006671D4">
                    <w:rPr>
                      <w:sz w:val="16"/>
                      <w:szCs w:val="16"/>
                      <w:lang w:val="fr-FR"/>
                    </w:rPr>
                    <w:t>0254/220240  Fax.</w:t>
                  </w:r>
                  <w:r>
                    <w:rPr>
                      <w:sz w:val="16"/>
                      <w:szCs w:val="16"/>
                      <w:lang w:val="fr-FR"/>
                    </w:rPr>
                    <w:t xml:space="preserve"> </w:t>
                  </w:r>
                  <w:r w:rsidRPr="006671D4">
                    <w:rPr>
                      <w:sz w:val="16"/>
                      <w:szCs w:val="16"/>
                      <w:lang w:val="fr-FR"/>
                    </w:rPr>
                    <w:t>0254/221638</w:t>
                  </w:r>
                </w:p>
                <w:p w:rsidR="00504A46" w:rsidRPr="006671D4" w:rsidRDefault="00504A46" w:rsidP="00402073">
                  <w:pPr>
                    <w:jc w:val="center"/>
                    <w:rPr>
                      <w:sz w:val="16"/>
                      <w:szCs w:val="16"/>
                      <w:lang w:val="fr-FR"/>
                    </w:rPr>
                  </w:pPr>
                  <w:proofErr w:type="gramStart"/>
                  <w:r w:rsidRPr="006671D4">
                    <w:rPr>
                      <w:sz w:val="16"/>
                      <w:szCs w:val="16"/>
                      <w:lang w:val="fr-FR"/>
                    </w:rPr>
                    <w:t>e-mail</w:t>
                  </w:r>
                  <w:proofErr w:type="gramEnd"/>
                  <w:r w:rsidRPr="006671D4">
                    <w:rPr>
                      <w:sz w:val="16"/>
                      <w:szCs w:val="16"/>
                      <w:lang w:val="fr-FR"/>
                    </w:rPr>
                    <w:t>: ct_energ_deva@yahoo.com</w:t>
                  </w:r>
                </w:p>
                <w:p w:rsidR="00504A46" w:rsidRPr="006671D4" w:rsidRDefault="00504A46" w:rsidP="00402073">
                  <w:pPr>
                    <w:jc w:val="center"/>
                    <w:rPr>
                      <w:sz w:val="16"/>
                      <w:szCs w:val="16"/>
                    </w:rPr>
                  </w:pPr>
                  <w:r w:rsidRPr="006671D4">
                    <w:rPr>
                      <w:sz w:val="16"/>
                      <w:szCs w:val="16"/>
                      <w:lang w:val="fr-FR"/>
                    </w:rPr>
                    <w:t>http://energeticdeva.licee.edu.ro</w:t>
                  </w:r>
                </w:p>
              </w:txbxContent>
            </v:textbox>
          </v:shape>
          <v:shape id="_x0000_s2051" type="#_x0000_t202" style="position:absolute;left:6488;top:3774;width:4868;height:1884;mso-height-percent:200;mso-height-percent:200;mso-width-relative:margin;mso-height-relative:margin">
            <v:textbox style="mso-fit-shape-to-text:t">
              <w:txbxContent>
                <w:p w:rsidR="00504A46" w:rsidRDefault="00504A46" w:rsidP="00402073">
                  <w:pPr>
                    <w:jc w:val="center"/>
                  </w:pPr>
                  <w:r w:rsidRPr="00FD0D72">
                    <w:object w:dxaOrig="1505" w:dyaOrig="1483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87.75pt;height:86.25pt;mso-position-horizontal:right;mso-position-horizontal-relative:margin;mso-position-vertical:top;mso-position-vertical-relative:margin" o:ole="">
                        <v:imagedata r:id="rId1" o:title=""/>
                      </v:shape>
                      <o:OLEObject Type="Embed" ProgID="CorelDRAW.Graphic.11" ShapeID="_x0000_i1025" DrawAspect="Content" ObjectID="_1553666139" r:id="rId2"/>
                    </w:object>
                  </w:r>
                </w:p>
              </w:txbxContent>
            </v:textbox>
          </v:shape>
          <v:shape id="_x0000_s2052" type="#_x0000_t202" style="position:absolute;left:710;top:5658;width:10646;height:484;mso-width-relative:margin;mso-height-relative:margin">
            <v:textbox>
              <w:txbxContent>
                <w:p w:rsidR="00504A46" w:rsidRPr="006671D4" w:rsidRDefault="00504A46" w:rsidP="00402073">
                  <w:pPr>
                    <w:jc w:val="center"/>
                    <w:rPr>
                      <w:b/>
                    </w:rPr>
                  </w:pPr>
                  <w:proofErr w:type="gramStart"/>
                  <w:r w:rsidRPr="006671D4">
                    <w:rPr>
                      <w:b/>
                    </w:rPr>
                    <w:t xml:space="preserve">COMISIA </w:t>
                  </w:r>
                  <w:r>
                    <w:rPr>
                      <w:b/>
                    </w:rPr>
                    <w:t xml:space="preserve"> </w:t>
                  </w:r>
                  <w:r w:rsidRPr="006671D4">
                    <w:rPr>
                      <w:b/>
                    </w:rPr>
                    <w:t>PENTRU</w:t>
                  </w:r>
                  <w:proofErr w:type="gramEnd"/>
                  <w:r w:rsidRPr="006671D4">
                    <w:rPr>
                      <w:b/>
                    </w:rPr>
                    <w:t xml:space="preserve">  EVALUAREA </w:t>
                  </w:r>
                  <w:r>
                    <w:rPr>
                      <w:b/>
                    </w:rPr>
                    <w:t xml:space="preserve"> </w:t>
                  </w:r>
                  <w:r w:rsidRPr="006671D4">
                    <w:rPr>
                      <w:b/>
                    </w:rPr>
                    <w:t>ŞI</w:t>
                  </w:r>
                  <w:r>
                    <w:rPr>
                      <w:b/>
                    </w:rPr>
                    <w:t xml:space="preserve"> </w:t>
                  </w:r>
                  <w:r w:rsidRPr="006671D4">
                    <w:rPr>
                      <w:b/>
                    </w:rPr>
                    <w:t xml:space="preserve"> ASIGURAREA </w:t>
                  </w:r>
                  <w:r>
                    <w:rPr>
                      <w:b/>
                    </w:rPr>
                    <w:t xml:space="preserve"> </w:t>
                  </w:r>
                  <w:r w:rsidRPr="006671D4">
                    <w:rPr>
                      <w:b/>
                    </w:rPr>
                    <w:t>CALIT</w:t>
                  </w:r>
                  <w:r>
                    <w:rPr>
                      <w:b/>
                    </w:rPr>
                    <w:t>Ă</w:t>
                  </w:r>
                  <w:r w:rsidRPr="006671D4">
                    <w:rPr>
                      <w:b/>
                    </w:rPr>
                    <w:t>ŢII</w:t>
                  </w:r>
                </w:p>
                <w:p w:rsidR="00504A46" w:rsidRDefault="00504A46" w:rsidP="00402073">
                  <w:pPr>
                    <w:jc w:val="center"/>
                  </w:pPr>
                </w:p>
              </w:txbxContent>
            </v:textbox>
          </v:shape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1">
    <w:nsid w:val="00000004"/>
    <w:multiLevelType w:val="singleLevel"/>
    <w:tmpl w:val="00000004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14"/>
    <w:multiLevelType w:val="multilevel"/>
    <w:tmpl w:val="00000014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ACF4E54"/>
    <w:multiLevelType w:val="multilevel"/>
    <w:tmpl w:val="65C0FA78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0D8D7AED"/>
    <w:multiLevelType w:val="hybridMultilevel"/>
    <w:tmpl w:val="32FE97D2"/>
    <w:lvl w:ilvl="0" w:tplc="F5F68D5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544D1A"/>
    <w:multiLevelType w:val="hybridMultilevel"/>
    <w:tmpl w:val="E3084AC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BA3F9E"/>
    <w:multiLevelType w:val="hybridMultilevel"/>
    <w:tmpl w:val="493CF32C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76273C"/>
    <w:multiLevelType w:val="hybridMultilevel"/>
    <w:tmpl w:val="E1DEA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A91E4D"/>
    <w:multiLevelType w:val="hybridMultilevel"/>
    <w:tmpl w:val="DAC435C8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3F7AC6"/>
    <w:multiLevelType w:val="hybridMultilevel"/>
    <w:tmpl w:val="7194B7A8"/>
    <w:lvl w:ilvl="0" w:tplc="0418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2F00D8"/>
    <w:multiLevelType w:val="hybridMultilevel"/>
    <w:tmpl w:val="A802C6F8"/>
    <w:lvl w:ilvl="0" w:tplc="C860BF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17448E"/>
    <w:multiLevelType w:val="hybridMultilevel"/>
    <w:tmpl w:val="CE60D6FC"/>
    <w:lvl w:ilvl="0" w:tplc="E94C94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3A5A8D"/>
    <w:multiLevelType w:val="hybridMultilevel"/>
    <w:tmpl w:val="D908AE2A"/>
    <w:lvl w:ilvl="0" w:tplc="1F2C5EE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13D67268">
      <w:numFmt w:val="none"/>
      <w:lvlText w:val=""/>
      <w:lvlJc w:val="left"/>
      <w:pPr>
        <w:tabs>
          <w:tab w:val="num" w:pos="360"/>
        </w:tabs>
      </w:pPr>
    </w:lvl>
    <w:lvl w:ilvl="2" w:tplc="7298C47E">
      <w:numFmt w:val="none"/>
      <w:lvlText w:val=""/>
      <w:lvlJc w:val="left"/>
      <w:pPr>
        <w:tabs>
          <w:tab w:val="num" w:pos="360"/>
        </w:tabs>
      </w:pPr>
    </w:lvl>
    <w:lvl w:ilvl="3" w:tplc="B028856E">
      <w:numFmt w:val="none"/>
      <w:lvlText w:val=""/>
      <w:lvlJc w:val="left"/>
      <w:pPr>
        <w:tabs>
          <w:tab w:val="num" w:pos="360"/>
        </w:tabs>
      </w:pPr>
    </w:lvl>
    <w:lvl w:ilvl="4" w:tplc="41281F0A">
      <w:numFmt w:val="none"/>
      <w:lvlText w:val=""/>
      <w:lvlJc w:val="left"/>
      <w:pPr>
        <w:tabs>
          <w:tab w:val="num" w:pos="360"/>
        </w:tabs>
      </w:pPr>
    </w:lvl>
    <w:lvl w:ilvl="5" w:tplc="2B6C4C24">
      <w:numFmt w:val="none"/>
      <w:lvlText w:val=""/>
      <w:lvlJc w:val="left"/>
      <w:pPr>
        <w:tabs>
          <w:tab w:val="num" w:pos="360"/>
        </w:tabs>
      </w:pPr>
    </w:lvl>
    <w:lvl w:ilvl="6" w:tplc="5CC42926">
      <w:numFmt w:val="none"/>
      <w:lvlText w:val=""/>
      <w:lvlJc w:val="left"/>
      <w:pPr>
        <w:tabs>
          <w:tab w:val="num" w:pos="360"/>
        </w:tabs>
      </w:pPr>
    </w:lvl>
    <w:lvl w:ilvl="7" w:tplc="EFA89FFE">
      <w:numFmt w:val="none"/>
      <w:lvlText w:val=""/>
      <w:lvlJc w:val="left"/>
      <w:pPr>
        <w:tabs>
          <w:tab w:val="num" w:pos="360"/>
        </w:tabs>
      </w:pPr>
    </w:lvl>
    <w:lvl w:ilvl="8" w:tplc="699875B0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9B239AD"/>
    <w:multiLevelType w:val="hybridMultilevel"/>
    <w:tmpl w:val="05E2EF7A"/>
    <w:lvl w:ilvl="0" w:tplc="095A3ED2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E4A42A3A">
      <w:start w:val="6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4">
    <w:nsid w:val="2F516576"/>
    <w:multiLevelType w:val="hybridMultilevel"/>
    <w:tmpl w:val="4CAE092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007DE9"/>
    <w:multiLevelType w:val="hybridMultilevel"/>
    <w:tmpl w:val="F3C80564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6">
    <w:nsid w:val="35A10E52"/>
    <w:multiLevelType w:val="hybridMultilevel"/>
    <w:tmpl w:val="019E82C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E14821"/>
    <w:multiLevelType w:val="hybridMultilevel"/>
    <w:tmpl w:val="D27A31EC"/>
    <w:lvl w:ilvl="0" w:tplc="B762DF4A">
      <w:start w:val="1"/>
      <w:numFmt w:val="decimal"/>
      <w:lvlText w:val="%1."/>
      <w:lvlJc w:val="center"/>
      <w:pPr>
        <w:ind w:left="720" w:hanging="360"/>
      </w:pPr>
      <w:rPr>
        <w:rFonts w:ascii="Verdana" w:hAnsi="Verdana" w:hint="default"/>
        <w:b/>
        <w:i w:val="0"/>
        <w:spacing w:val="0"/>
        <w:w w:val="100"/>
        <w:position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092519"/>
    <w:multiLevelType w:val="hybridMultilevel"/>
    <w:tmpl w:val="34B6B46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36841FD0"/>
    <w:multiLevelType w:val="hybridMultilevel"/>
    <w:tmpl w:val="327ACD9C"/>
    <w:lvl w:ilvl="0" w:tplc="EF4CE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CF4F6A"/>
    <w:multiLevelType w:val="hybridMultilevel"/>
    <w:tmpl w:val="9B162A1C"/>
    <w:lvl w:ilvl="0" w:tplc="0418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1">
    <w:nsid w:val="36EB2449"/>
    <w:multiLevelType w:val="hybridMultilevel"/>
    <w:tmpl w:val="58E48864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B4A3881"/>
    <w:multiLevelType w:val="hybridMultilevel"/>
    <w:tmpl w:val="9D0C7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4F018F"/>
    <w:multiLevelType w:val="hybridMultilevel"/>
    <w:tmpl w:val="F9968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1F0A58"/>
    <w:multiLevelType w:val="hybridMultilevel"/>
    <w:tmpl w:val="EF7AC3A8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DE36FEF"/>
    <w:multiLevelType w:val="hybridMultilevel"/>
    <w:tmpl w:val="94F26DDC"/>
    <w:lvl w:ilvl="0" w:tplc="24820992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6">
    <w:nsid w:val="3FD215F8"/>
    <w:multiLevelType w:val="hybridMultilevel"/>
    <w:tmpl w:val="AB4AB0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302C3C"/>
    <w:multiLevelType w:val="hybridMultilevel"/>
    <w:tmpl w:val="4844D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A87237"/>
    <w:multiLevelType w:val="hybridMultilevel"/>
    <w:tmpl w:val="07D60D8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8A523CD"/>
    <w:multiLevelType w:val="multilevel"/>
    <w:tmpl w:val="4AAE656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DFF6772"/>
    <w:multiLevelType w:val="hybridMultilevel"/>
    <w:tmpl w:val="7CE6E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5A3D70"/>
    <w:multiLevelType w:val="hybridMultilevel"/>
    <w:tmpl w:val="4E3EEE6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43C5563"/>
    <w:multiLevelType w:val="hybridMultilevel"/>
    <w:tmpl w:val="E4F8B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6472DD"/>
    <w:multiLevelType w:val="hybridMultilevel"/>
    <w:tmpl w:val="C83E9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F504C9"/>
    <w:multiLevelType w:val="hybridMultilevel"/>
    <w:tmpl w:val="65CCDD66"/>
    <w:lvl w:ilvl="0" w:tplc="0C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5">
    <w:nsid w:val="5DDB62B7"/>
    <w:multiLevelType w:val="hybridMultilevel"/>
    <w:tmpl w:val="4D9E0CF8"/>
    <w:lvl w:ilvl="0" w:tplc="04180001">
      <w:start w:val="1"/>
      <w:numFmt w:val="bullet"/>
      <w:lvlText w:val=""/>
      <w:lvlJc w:val="left"/>
      <w:pPr>
        <w:tabs>
          <w:tab w:val="num" w:pos="752"/>
        </w:tabs>
        <w:ind w:left="752" w:hanging="360"/>
      </w:pPr>
      <w:rPr>
        <w:rFonts w:ascii="Symbol" w:hAnsi="Symbol" w:hint="default"/>
      </w:rPr>
    </w:lvl>
    <w:lvl w:ilvl="1" w:tplc="E48A0708">
      <w:start w:val="5"/>
      <w:numFmt w:val="bullet"/>
      <w:lvlText w:val="-"/>
      <w:lvlJc w:val="left"/>
      <w:pPr>
        <w:tabs>
          <w:tab w:val="num" w:pos="1472"/>
        </w:tabs>
        <w:ind w:left="1472" w:hanging="360"/>
      </w:pPr>
      <w:rPr>
        <w:rFonts w:ascii="Times New Roman" w:eastAsia="Times New Roman" w:hAnsi="Times New Roman" w:cs="Times New Roman" w:hint="default"/>
      </w:rPr>
    </w:lvl>
    <w:lvl w:ilvl="2" w:tplc="04180005">
      <w:start w:val="1"/>
      <w:numFmt w:val="decimal"/>
      <w:lvlText w:val="%3."/>
      <w:lvlJc w:val="left"/>
      <w:pPr>
        <w:tabs>
          <w:tab w:val="num" w:pos="2192"/>
        </w:tabs>
        <w:ind w:left="2192" w:hanging="360"/>
      </w:pPr>
    </w:lvl>
    <w:lvl w:ilvl="3" w:tplc="04180001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32"/>
        </w:tabs>
        <w:ind w:left="3632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52"/>
        </w:tabs>
        <w:ind w:left="4352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72"/>
        </w:tabs>
        <w:ind w:left="5072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92"/>
        </w:tabs>
        <w:ind w:left="5792" w:hanging="360"/>
      </w:pPr>
    </w:lvl>
    <w:lvl w:ilvl="8" w:tplc="04180005">
      <w:start w:val="1"/>
      <w:numFmt w:val="decimal"/>
      <w:lvlText w:val="%9."/>
      <w:lvlJc w:val="left"/>
      <w:pPr>
        <w:tabs>
          <w:tab w:val="num" w:pos="6512"/>
        </w:tabs>
        <w:ind w:left="6512" w:hanging="360"/>
      </w:pPr>
    </w:lvl>
  </w:abstractNum>
  <w:abstractNum w:abstractNumId="36">
    <w:nsid w:val="5E2F0D21"/>
    <w:multiLevelType w:val="hybridMultilevel"/>
    <w:tmpl w:val="14E4E3C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4F322C"/>
    <w:multiLevelType w:val="hybridMultilevel"/>
    <w:tmpl w:val="F142EFA4"/>
    <w:lvl w:ilvl="0" w:tplc="E1DEAA6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F98049C"/>
    <w:multiLevelType w:val="hybridMultilevel"/>
    <w:tmpl w:val="E76E1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1721E0B"/>
    <w:multiLevelType w:val="hybridMultilevel"/>
    <w:tmpl w:val="9236C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202EE1"/>
    <w:multiLevelType w:val="hybridMultilevel"/>
    <w:tmpl w:val="2E7CA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B4E4D3D"/>
    <w:multiLevelType w:val="hybridMultilevel"/>
    <w:tmpl w:val="028635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CB6C52"/>
    <w:multiLevelType w:val="hybridMultilevel"/>
    <w:tmpl w:val="DD72D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17D060D"/>
    <w:multiLevelType w:val="hybridMultilevel"/>
    <w:tmpl w:val="938E3E62"/>
    <w:lvl w:ilvl="0" w:tplc="30662F32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1E0B4C"/>
    <w:multiLevelType w:val="hybridMultilevel"/>
    <w:tmpl w:val="08363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F52C45"/>
    <w:multiLevelType w:val="hybridMultilevel"/>
    <w:tmpl w:val="80C23B6C"/>
    <w:lvl w:ilvl="0" w:tplc="0418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>
    <w:nsid w:val="7A31769F"/>
    <w:multiLevelType w:val="hybridMultilevel"/>
    <w:tmpl w:val="A42A8FF6"/>
    <w:lvl w:ilvl="0" w:tplc="B19C3764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7">
    <w:nsid w:val="7E567E91"/>
    <w:multiLevelType w:val="hybridMultilevel"/>
    <w:tmpl w:val="A1DC1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3"/>
  </w:num>
  <w:num w:numId="3">
    <w:abstractNumId w:val="41"/>
  </w:num>
  <w:num w:numId="4">
    <w:abstractNumId w:val="22"/>
  </w:num>
  <w:num w:numId="5">
    <w:abstractNumId w:val="44"/>
  </w:num>
  <w:num w:numId="6">
    <w:abstractNumId w:val="30"/>
  </w:num>
  <w:num w:numId="7">
    <w:abstractNumId w:val="27"/>
  </w:num>
  <w:num w:numId="8">
    <w:abstractNumId w:val="40"/>
  </w:num>
  <w:num w:numId="9">
    <w:abstractNumId w:val="39"/>
  </w:num>
  <w:num w:numId="10">
    <w:abstractNumId w:val="23"/>
  </w:num>
  <w:num w:numId="11">
    <w:abstractNumId w:val="7"/>
  </w:num>
  <w:num w:numId="12">
    <w:abstractNumId w:val="38"/>
  </w:num>
  <w:num w:numId="13">
    <w:abstractNumId w:val="29"/>
  </w:num>
  <w:num w:numId="14">
    <w:abstractNumId w:val="43"/>
  </w:num>
  <w:num w:numId="15">
    <w:abstractNumId w:val="4"/>
  </w:num>
  <w:num w:numId="16">
    <w:abstractNumId w:val="37"/>
  </w:num>
  <w:num w:numId="17">
    <w:abstractNumId w:val="36"/>
  </w:num>
  <w:num w:numId="18">
    <w:abstractNumId w:val="11"/>
  </w:num>
  <w:num w:numId="19">
    <w:abstractNumId w:val="12"/>
  </w:num>
  <w:num w:numId="20">
    <w:abstractNumId w:val="46"/>
  </w:num>
  <w:num w:numId="21">
    <w:abstractNumId w:val="13"/>
  </w:num>
  <w:num w:numId="22">
    <w:abstractNumId w:val="15"/>
  </w:num>
  <w:num w:numId="23">
    <w:abstractNumId w:val="3"/>
  </w:num>
  <w:num w:numId="24">
    <w:abstractNumId w:val="28"/>
  </w:num>
  <w:num w:numId="25">
    <w:abstractNumId w:val="19"/>
  </w:num>
  <w:num w:numId="26">
    <w:abstractNumId w:val="0"/>
  </w:num>
  <w:num w:numId="27">
    <w:abstractNumId w:val="1"/>
  </w:num>
  <w:num w:numId="28">
    <w:abstractNumId w:val="2"/>
  </w:num>
  <w:num w:numId="29">
    <w:abstractNumId w:val="24"/>
  </w:num>
  <w:num w:numId="30">
    <w:abstractNumId w:val="16"/>
  </w:num>
  <w:num w:numId="31">
    <w:abstractNumId w:val="47"/>
  </w:num>
  <w:num w:numId="32">
    <w:abstractNumId w:val="21"/>
  </w:num>
  <w:num w:numId="33">
    <w:abstractNumId w:val="8"/>
  </w:num>
  <w:num w:numId="3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34"/>
  </w:num>
  <w:num w:numId="40">
    <w:abstractNumId w:val="42"/>
  </w:num>
  <w:num w:numId="41">
    <w:abstractNumId w:val="5"/>
  </w:num>
  <w:num w:numId="42">
    <w:abstractNumId w:val="20"/>
  </w:num>
  <w:num w:numId="43">
    <w:abstractNumId w:val="18"/>
  </w:num>
  <w:num w:numId="4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2"/>
  </w:num>
  <w:num w:numId="46">
    <w:abstractNumId w:val="25"/>
  </w:num>
  <w:num w:numId="47">
    <w:abstractNumId w:val="9"/>
  </w:num>
  <w:num w:numId="48">
    <w:abstractNumId w:val="26"/>
  </w:num>
  <w:num w:numId="49">
    <w:abstractNumId w:val="45"/>
  </w:num>
  <w:num w:numId="5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20"/>
  <w:hyphenationZone w:val="425"/>
  <w:drawingGridHorizontalSpacing w:val="57"/>
  <w:drawingGridVerticalSpacing w:val="57"/>
  <w:displayHorizontalDrawingGridEvery w:val="2"/>
  <w:noPunctuationKerning/>
  <w:characterSpacingControl w:val="doNotCompress"/>
  <w:hdrShapeDefaults>
    <o:shapedefaults v:ext="edit" spidmax="38914">
      <o:colormenu v:ext="edit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A22C1"/>
    <w:rsid w:val="0001146A"/>
    <w:rsid w:val="00021132"/>
    <w:rsid w:val="0004326E"/>
    <w:rsid w:val="000B0818"/>
    <w:rsid w:val="000B4160"/>
    <w:rsid w:val="000C482D"/>
    <w:rsid w:val="000D183C"/>
    <w:rsid w:val="000E239A"/>
    <w:rsid w:val="000F2418"/>
    <w:rsid w:val="00107BE5"/>
    <w:rsid w:val="0011392F"/>
    <w:rsid w:val="001323F3"/>
    <w:rsid w:val="00155967"/>
    <w:rsid w:val="00183142"/>
    <w:rsid w:val="001926B3"/>
    <w:rsid w:val="001A3A02"/>
    <w:rsid w:val="001A7AAD"/>
    <w:rsid w:val="001B0684"/>
    <w:rsid w:val="001F07FD"/>
    <w:rsid w:val="00273F85"/>
    <w:rsid w:val="00281D45"/>
    <w:rsid w:val="002B5F14"/>
    <w:rsid w:val="002C04DB"/>
    <w:rsid w:val="002D35E4"/>
    <w:rsid w:val="002D41A2"/>
    <w:rsid w:val="0031630A"/>
    <w:rsid w:val="0032567C"/>
    <w:rsid w:val="003334BB"/>
    <w:rsid w:val="00337817"/>
    <w:rsid w:val="00346AD6"/>
    <w:rsid w:val="00383D97"/>
    <w:rsid w:val="00384419"/>
    <w:rsid w:val="003B1929"/>
    <w:rsid w:val="003B46DF"/>
    <w:rsid w:val="003C0664"/>
    <w:rsid w:val="003C4BEF"/>
    <w:rsid w:val="003D4553"/>
    <w:rsid w:val="00402073"/>
    <w:rsid w:val="00416956"/>
    <w:rsid w:val="0043257D"/>
    <w:rsid w:val="004474FF"/>
    <w:rsid w:val="004C4095"/>
    <w:rsid w:val="004D175A"/>
    <w:rsid w:val="0050139A"/>
    <w:rsid w:val="00503C1D"/>
    <w:rsid w:val="00504A46"/>
    <w:rsid w:val="00520834"/>
    <w:rsid w:val="0055318F"/>
    <w:rsid w:val="005834EA"/>
    <w:rsid w:val="005A07D6"/>
    <w:rsid w:val="005A0E3E"/>
    <w:rsid w:val="005A72D1"/>
    <w:rsid w:val="005D6C99"/>
    <w:rsid w:val="005F0977"/>
    <w:rsid w:val="005F2868"/>
    <w:rsid w:val="00643357"/>
    <w:rsid w:val="00661B1C"/>
    <w:rsid w:val="006671D4"/>
    <w:rsid w:val="006906C5"/>
    <w:rsid w:val="006921F2"/>
    <w:rsid w:val="006B59E6"/>
    <w:rsid w:val="00731C4E"/>
    <w:rsid w:val="0076102B"/>
    <w:rsid w:val="007666D6"/>
    <w:rsid w:val="0077167A"/>
    <w:rsid w:val="007A380E"/>
    <w:rsid w:val="007C756C"/>
    <w:rsid w:val="007D2501"/>
    <w:rsid w:val="00806E2E"/>
    <w:rsid w:val="00814DFA"/>
    <w:rsid w:val="00824289"/>
    <w:rsid w:val="008617BC"/>
    <w:rsid w:val="008617E8"/>
    <w:rsid w:val="008651FA"/>
    <w:rsid w:val="00873A2E"/>
    <w:rsid w:val="00875F8D"/>
    <w:rsid w:val="008836D4"/>
    <w:rsid w:val="008C2978"/>
    <w:rsid w:val="008E362D"/>
    <w:rsid w:val="008E70F5"/>
    <w:rsid w:val="009069E8"/>
    <w:rsid w:val="00914DCC"/>
    <w:rsid w:val="00917F24"/>
    <w:rsid w:val="0094433F"/>
    <w:rsid w:val="00987B07"/>
    <w:rsid w:val="009913E8"/>
    <w:rsid w:val="009A4579"/>
    <w:rsid w:val="009C1D7D"/>
    <w:rsid w:val="009E3883"/>
    <w:rsid w:val="009F5996"/>
    <w:rsid w:val="00A1547F"/>
    <w:rsid w:val="00A67FD4"/>
    <w:rsid w:val="00A83DE0"/>
    <w:rsid w:val="00AA6C27"/>
    <w:rsid w:val="00AB48D5"/>
    <w:rsid w:val="00AC006B"/>
    <w:rsid w:val="00AC474C"/>
    <w:rsid w:val="00AD11FA"/>
    <w:rsid w:val="00B05C40"/>
    <w:rsid w:val="00B6360F"/>
    <w:rsid w:val="00B743A9"/>
    <w:rsid w:val="00B81DB9"/>
    <w:rsid w:val="00B943D2"/>
    <w:rsid w:val="00BA5153"/>
    <w:rsid w:val="00BB4E5E"/>
    <w:rsid w:val="00BE58BE"/>
    <w:rsid w:val="00BF1464"/>
    <w:rsid w:val="00C24BBE"/>
    <w:rsid w:val="00C36F7E"/>
    <w:rsid w:val="00C60FB8"/>
    <w:rsid w:val="00CA22C1"/>
    <w:rsid w:val="00CB2D4E"/>
    <w:rsid w:val="00CD2C73"/>
    <w:rsid w:val="00CE139F"/>
    <w:rsid w:val="00D01950"/>
    <w:rsid w:val="00D358A8"/>
    <w:rsid w:val="00D40E1A"/>
    <w:rsid w:val="00D5672A"/>
    <w:rsid w:val="00D939D2"/>
    <w:rsid w:val="00DA2493"/>
    <w:rsid w:val="00DD0A38"/>
    <w:rsid w:val="00DD4FC2"/>
    <w:rsid w:val="00DF434D"/>
    <w:rsid w:val="00DF485D"/>
    <w:rsid w:val="00E03005"/>
    <w:rsid w:val="00EA433A"/>
    <w:rsid w:val="00EF25EA"/>
    <w:rsid w:val="00F16620"/>
    <w:rsid w:val="00F175CE"/>
    <w:rsid w:val="00F819F3"/>
    <w:rsid w:val="00F95379"/>
    <w:rsid w:val="00FB4964"/>
    <w:rsid w:val="00FC0536"/>
    <w:rsid w:val="00FD0D72"/>
    <w:rsid w:val="00FE4307"/>
    <w:rsid w:val="00FF5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>
      <o:colormenu v:ext="edit" strokecolor="none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4160"/>
    <w:rPr>
      <w:sz w:val="28"/>
      <w:szCs w:val="28"/>
    </w:rPr>
  </w:style>
  <w:style w:type="paragraph" w:styleId="Titlu1">
    <w:name w:val="heading 1"/>
    <w:basedOn w:val="Normal"/>
    <w:next w:val="Normal"/>
    <w:qFormat/>
    <w:rsid w:val="001926B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ro-RO"/>
    </w:rPr>
  </w:style>
  <w:style w:type="paragraph" w:styleId="Titlu2">
    <w:name w:val="heading 2"/>
    <w:basedOn w:val="Normal"/>
    <w:next w:val="Normal"/>
    <w:qFormat/>
    <w:rsid w:val="001926B3"/>
    <w:pPr>
      <w:keepNext/>
      <w:outlineLvl w:val="1"/>
    </w:pPr>
    <w:rPr>
      <w:rFonts w:ascii="Arial" w:hAnsi="Arial"/>
      <w:b/>
      <w:i/>
      <w:caps/>
      <w:sz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B4E5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B6360F"/>
    <w:rPr>
      <w:color w:val="0000FF"/>
      <w:u w:val="single"/>
    </w:rPr>
  </w:style>
  <w:style w:type="paragraph" w:styleId="Antet">
    <w:name w:val="header"/>
    <w:basedOn w:val="Normal"/>
    <w:rsid w:val="001926B3"/>
    <w:pPr>
      <w:tabs>
        <w:tab w:val="center" w:pos="4320"/>
        <w:tab w:val="right" w:pos="8640"/>
      </w:tabs>
    </w:pPr>
    <w:rPr>
      <w:rFonts w:ascii="TimesRomanR" w:hAnsi="TimesRomanR"/>
    </w:rPr>
  </w:style>
  <w:style w:type="paragraph" w:customStyle="1" w:styleId="dodic">
    <w:name w:val="dodic"/>
    <w:basedOn w:val="Normal"/>
    <w:rsid w:val="001926B3"/>
    <w:pPr>
      <w:spacing w:line="360" w:lineRule="auto"/>
      <w:jc w:val="center"/>
    </w:pPr>
    <w:rPr>
      <w:b/>
      <w:sz w:val="36"/>
      <w:szCs w:val="20"/>
      <w:lang w:val="ro-RO"/>
    </w:rPr>
  </w:style>
  <w:style w:type="paragraph" w:customStyle="1" w:styleId="dodism">
    <w:name w:val="dodism"/>
    <w:basedOn w:val="Normal"/>
    <w:rsid w:val="001926B3"/>
    <w:pPr>
      <w:jc w:val="center"/>
    </w:pPr>
    <w:rPr>
      <w:b/>
      <w:sz w:val="32"/>
      <w:szCs w:val="20"/>
      <w:lang w:val="ro-RO"/>
    </w:rPr>
  </w:style>
  <w:style w:type="paragraph" w:styleId="TextnBalon">
    <w:name w:val="Balloon Text"/>
    <w:basedOn w:val="Normal"/>
    <w:semiHidden/>
    <w:rsid w:val="001926B3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rsid w:val="000E23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sol">
    <w:name w:val="footer"/>
    <w:basedOn w:val="Normal"/>
    <w:link w:val="SubsolCaracter"/>
    <w:uiPriority w:val="99"/>
    <w:unhideWhenUsed/>
    <w:rsid w:val="005F0977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F0977"/>
    <w:rPr>
      <w:sz w:val="28"/>
      <w:szCs w:val="28"/>
    </w:rPr>
  </w:style>
  <w:style w:type="paragraph" w:customStyle="1" w:styleId="Default">
    <w:name w:val="Default"/>
    <w:rsid w:val="00BE58B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BE58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tal1">
    <w:name w:val="tal1"/>
    <w:basedOn w:val="Fontdeparagrafimplicit"/>
    <w:rsid w:val="00BE58BE"/>
  </w:style>
  <w:style w:type="paragraph" w:styleId="Corptext2">
    <w:name w:val="Body Text 2"/>
    <w:basedOn w:val="Normal"/>
    <w:link w:val="Corptext2Caracter"/>
    <w:rsid w:val="00503C1D"/>
    <w:pPr>
      <w:spacing w:after="120" w:line="480" w:lineRule="auto"/>
    </w:pPr>
    <w:rPr>
      <w:sz w:val="24"/>
      <w:szCs w:val="24"/>
      <w:lang w:val="ro-RO" w:eastAsia="ro-RO"/>
    </w:rPr>
  </w:style>
  <w:style w:type="character" w:customStyle="1" w:styleId="Corptext2Caracter">
    <w:name w:val="Corp text 2 Caracter"/>
    <w:basedOn w:val="Fontdeparagrafimplicit"/>
    <w:link w:val="Corptext2"/>
    <w:rsid w:val="00503C1D"/>
    <w:rPr>
      <w:sz w:val="24"/>
      <w:szCs w:val="24"/>
      <w:lang w:val="ro-RO" w:eastAsia="ro-RO"/>
    </w:rPr>
  </w:style>
  <w:style w:type="paragraph" w:styleId="NormalWeb">
    <w:name w:val="Normal (Web)"/>
    <w:basedOn w:val="Normal"/>
    <w:rsid w:val="00FF5222"/>
    <w:pPr>
      <w:spacing w:before="100" w:beforeAutospacing="1" w:after="100" w:afterAutospacing="1"/>
    </w:pPr>
    <w:rPr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B4E5E"/>
    <w:rPr>
      <w:rFonts w:asciiTheme="majorHAnsi" w:eastAsiaTheme="majorEastAsia" w:hAnsiTheme="majorHAnsi" w:cstheme="majorBidi"/>
      <w:color w:val="404040" w:themeColor="text1" w:themeTint="BF"/>
    </w:rPr>
  </w:style>
  <w:style w:type="paragraph" w:styleId="Corptext">
    <w:name w:val="Body Text"/>
    <w:basedOn w:val="Normal"/>
    <w:link w:val="CorptextCaracter"/>
    <w:uiPriority w:val="1"/>
    <w:qFormat/>
    <w:rsid w:val="00BB4E5E"/>
    <w:pPr>
      <w:suppressAutoHyphens/>
      <w:spacing w:after="120"/>
    </w:pPr>
    <w:rPr>
      <w:sz w:val="24"/>
      <w:szCs w:val="24"/>
      <w:lang w:val="ro-RO" w:eastAsia="ar-SA"/>
    </w:rPr>
  </w:style>
  <w:style w:type="character" w:customStyle="1" w:styleId="CorptextCaracter">
    <w:name w:val="Corp text Caracter"/>
    <w:basedOn w:val="Fontdeparagrafimplicit"/>
    <w:link w:val="Corptext"/>
    <w:uiPriority w:val="1"/>
    <w:rsid w:val="00BB4E5E"/>
    <w:rPr>
      <w:sz w:val="24"/>
      <w:szCs w:val="24"/>
      <w:lang w:val="ro-RO" w:eastAsia="ar-SA"/>
    </w:rPr>
  </w:style>
  <w:style w:type="paragraph" w:styleId="Subtitlu">
    <w:name w:val="Subtitle"/>
    <w:basedOn w:val="Normal"/>
    <w:next w:val="Corptext"/>
    <w:link w:val="SubtitluCaracter"/>
    <w:qFormat/>
    <w:rsid w:val="00BB4E5E"/>
    <w:pPr>
      <w:keepNext/>
      <w:suppressAutoHyphens/>
      <w:spacing w:before="240" w:after="120"/>
      <w:jc w:val="center"/>
    </w:pPr>
    <w:rPr>
      <w:rFonts w:ascii="Liberation Sans" w:eastAsia="DejaVu Sans" w:hAnsi="Liberation Sans" w:cs="Lohit Hindi"/>
      <w:i/>
      <w:iCs/>
      <w:lang w:val="ro-RO" w:eastAsia="ar-SA"/>
    </w:rPr>
  </w:style>
  <w:style w:type="character" w:customStyle="1" w:styleId="SubtitluCaracter">
    <w:name w:val="Subtitlu Caracter"/>
    <w:basedOn w:val="Fontdeparagrafimplicit"/>
    <w:link w:val="Subtitlu"/>
    <w:rsid w:val="00BB4E5E"/>
    <w:rPr>
      <w:rFonts w:ascii="Liberation Sans" w:eastAsia="DejaVu Sans" w:hAnsi="Liberation Sans" w:cs="Lohit Hindi"/>
      <w:i/>
      <w:iCs/>
      <w:sz w:val="28"/>
      <w:szCs w:val="28"/>
      <w:lang w:val="ro-RO" w:eastAsia="ar-SA"/>
    </w:rPr>
  </w:style>
  <w:style w:type="paragraph" w:customStyle="1" w:styleId="ListParagraph1">
    <w:name w:val="List Paragraph1"/>
    <w:basedOn w:val="Normal"/>
    <w:rsid w:val="00BB4E5E"/>
    <w:pPr>
      <w:suppressAutoHyphens/>
      <w:ind w:left="720"/>
    </w:pPr>
    <w:rPr>
      <w:lang w:val="ro-RO" w:eastAsia="ar-SA"/>
    </w:rPr>
  </w:style>
  <w:style w:type="paragraph" w:customStyle="1" w:styleId="plff5">
    <w:name w:val="pl ff5"/>
    <w:basedOn w:val="Normal"/>
    <w:rsid w:val="00BB4E5E"/>
    <w:pPr>
      <w:spacing w:before="100" w:beforeAutospacing="1" w:after="100" w:afterAutospacing="1"/>
    </w:pPr>
    <w:rPr>
      <w:sz w:val="24"/>
      <w:szCs w:val="24"/>
    </w:rPr>
  </w:style>
  <w:style w:type="paragraph" w:customStyle="1" w:styleId="plff1">
    <w:name w:val="pl ff1"/>
    <w:basedOn w:val="Normal"/>
    <w:rsid w:val="00BB4E5E"/>
    <w:pPr>
      <w:spacing w:before="100" w:beforeAutospacing="1" w:after="100" w:afterAutospacing="1"/>
    </w:pPr>
    <w:rPr>
      <w:sz w:val="24"/>
      <w:szCs w:val="24"/>
    </w:rPr>
  </w:style>
  <w:style w:type="character" w:customStyle="1" w:styleId="ff5">
    <w:name w:val="ff5"/>
    <w:rsid w:val="00BB4E5E"/>
  </w:style>
  <w:style w:type="character" w:customStyle="1" w:styleId="ff1">
    <w:name w:val="ff1"/>
    <w:rsid w:val="00BB4E5E"/>
  </w:style>
  <w:style w:type="paragraph" w:customStyle="1" w:styleId="TableParagraph">
    <w:name w:val="Table Paragraph"/>
    <w:basedOn w:val="Normal"/>
    <w:uiPriority w:val="1"/>
    <w:qFormat/>
    <w:rsid w:val="00BB4E5E"/>
    <w:pPr>
      <w:widowControl w:val="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FBA96-E366-41F6-9F3D-DE4DE8D18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1282</Words>
  <Characters>7441</Characters>
  <Application>Microsoft Office Word</Application>
  <DocSecurity>0</DocSecurity>
  <Lines>62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Unitate Scolara</Company>
  <LinksUpToDate>false</LinksUpToDate>
  <CharactersWithSpaces>8706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viorica</dc:creator>
  <cp:lastModifiedBy>Admin</cp:lastModifiedBy>
  <cp:revision>4</cp:revision>
  <cp:lastPrinted>2017-02-28T07:22:00Z</cp:lastPrinted>
  <dcterms:created xsi:type="dcterms:W3CDTF">2017-04-13T10:51:00Z</dcterms:created>
  <dcterms:modified xsi:type="dcterms:W3CDTF">2017-04-14T06:09:00Z</dcterms:modified>
</cp:coreProperties>
</file>